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80EE5D">
      <w:pPr>
        <w:spacing w:before="120" w:after="60" w:line="288" w:lineRule="auto"/>
        <w:jc w:val="both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eastAsia="黑体" w:cs="Times New Roman"/>
          <w:b/>
          <w:i w:val="0"/>
          <w:sz w:val="32"/>
          <w:lang w:val="en-US" w:eastAsia="zh-CN"/>
        </w:rPr>
        <w:t>中文题目XXXX</w:t>
      </w:r>
    </w:p>
    <w:p w14:paraId="2027A5E3">
      <w:pPr>
        <w:spacing w:before="0" w:after="160" w:line="240" w:lineRule="auto"/>
        <w:jc w:val="both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i w:val="0"/>
          <w:sz w:val="24"/>
          <w:lang w:val="en-US" w:eastAsia="zh-CN"/>
        </w:rPr>
        <w:t>副标题</w:t>
      </w:r>
      <w:r>
        <w:rPr>
          <w:rFonts w:hint="eastAsia" w:ascii="Times New Roman" w:hAnsi="Times New Roman" w:eastAsia="黑体" w:cs="Times New Roman"/>
          <w:b w:val="0"/>
          <w:i w:val="0"/>
          <w:sz w:val="24"/>
          <w:lang w:eastAsia="zh-CN"/>
        </w:rPr>
        <w:t>（</w:t>
      </w:r>
      <w:r>
        <w:rPr>
          <w:rFonts w:hint="eastAsia" w:ascii="Times New Roman" w:hAnsi="Times New Roman" w:eastAsia="黑体" w:cs="Times New Roman"/>
          <w:b w:val="0"/>
          <w:i w:val="0"/>
          <w:sz w:val="24"/>
          <w:lang w:val="en-US" w:eastAsia="zh-CN"/>
        </w:rPr>
        <w:t>可选）XXX</w:t>
      </w:r>
    </w:p>
    <w:p w14:paraId="7BC3EF79">
      <w:pPr>
        <w:spacing w:before="0" w:after="60" w:line="240" w:lineRule="auto"/>
        <w:jc w:val="both"/>
        <w:rPr>
          <w:rFonts w:hint="default" w:ascii="Times New Roman" w:hAnsi="Times New Roman" w:eastAsia="楷体" w:cs="Times New Roman"/>
          <w:lang w:val="en-US" w:eastAsia="zh-CN"/>
        </w:rPr>
      </w:pPr>
      <w:r>
        <w:rPr>
          <w:rFonts w:hint="eastAsia" w:ascii="Times New Roman" w:hAnsi="Times New Roman" w:eastAsia="楷体" w:cs="Times New Roman"/>
          <w:b w:val="0"/>
          <w:i w:val="0"/>
          <w:sz w:val="22"/>
          <w:lang w:val="en-US" w:eastAsia="zh-CN"/>
        </w:rPr>
        <w:t>作者</w:t>
      </w:r>
      <w:r>
        <w:rPr>
          <w:rFonts w:hint="eastAsia" w:ascii="Times New Roman" w:hAnsi="Times New Roman" w:eastAsia="楷体" w:cs="Times New Roman"/>
          <w:b w:val="0"/>
          <w:i w:val="0"/>
          <w:sz w:val="22"/>
          <w:vertAlign w:val="superscript"/>
          <w:lang w:val="en-US" w:eastAsia="zh-CN"/>
        </w:rPr>
        <w:t>1*</w:t>
      </w:r>
    </w:p>
    <w:p w14:paraId="278851CE">
      <w:pPr>
        <w:spacing w:before="0" w:after="80" w:line="240" w:lineRule="auto"/>
        <w:jc w:val="both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1 单位</w:t>
      </w:r>
    </w:p>
    <w:p w14:paraId="487183B1">
      <w:pPr>
        <w:spacing w:before="0" w:after="20" w:line="264" w:lineRule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sz w:val="18"/>
        </w:rPr>
        <w:t>收稿日期：20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-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-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；修回日期：20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-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-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</w:t>
      </w:r>
    </w:p>
    <w:p w14:paraId="05CDFE58">
      <w:pPr>
        <w:spacing w:before="0" w:after="20" w:line="264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i w:val="0"/>
          <w:sz w:val="18"/>
        </w:rPr>
        <w:t>基金项目：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名称XXXXX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（编号：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XXXX</w:t>
      </w:r>
      <w:r>
        <w:rPr>
          <w:rFonts w:hint="default" w:ascii="Times New Roman" w:hAnsi="Times New Roman" w:eastAsia="宋体" w:cs="Times New Roman"/>
          <w:b w:val="0"/>
          <w:i w:val="0"/>
          <w:sz w:val="18"/>
        </w:rPr>
        <w:t>）</w:t>
      </w:r>
    </w:p>
    <w:p w14:paraId="5EBB0440">
      <w:pPr>
        <w:spacing w:before="0" w:after="20" w:line="264" w:lineRule="auto"/>
        <w:rPr>
          <w:rFonts w:hint="default" w:ascii="Times New Roman" w:hAnsi="Times New Roman" w:eastAsia="宋体" w:cs="Times New Roman"/>
          <w:b w:val="0"/>
          <w:i w:val="0"/>
          <w:sz w:val="18"/>
        </w:rPr>
      </w:pPr>
      <w:r>
        <w:rPr>
          <w:rFonts w:hint="default" w:ascii="Times New Roman" w:hAnsi="Times New Roman" w:eastAsia="宋体" w:cs="Times New Roman"/>
          <w:b w:val="0"/>
          <w:i w:val="0"/>
          <w:sz w:val="18"/>
        </w:rPr>
        <w:t xml:space="preserve">*通讯作者 Corresponding author. </w:t>
      </w:r>
    </w:p>
    <w:p w14:paraId="433BF6B1">
      <w:pPr>
        <w:spacing w:before="0" w:after="20" w:line="264" w:lineRule="auto"/>
        <w:rPr>
          <w:rFonts w:hint="default" w:ascii="Times New Roman" w:hAnsi="Times New Roman" w:eastAsia="宋体" w:cs="Times New Roman"/>
          <w:b w:val="0"/>
          <w:i w:val="0"/>
          <w:sz w:val="1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sz w:val="18"/>
        </w:rPr>
        <w:t>E-mail：</w:t>
      </w:r>
      <w:r>
        <w:rPr>
          <w:rFonts w:hint="eastAsia" w:ascii="Times New Roman" w:hAnsi="Times New Roman" w:cs="Times New Roman"/>
          <w:b w:val="0"/>
          <w:i w:val="0"/>
          <w:sz w:val="18"/>
          <w:lang w:val="en-US" w:eastAsia="zh-CN"/>
        </w:rPr>
        <w:t>XXXXXX</w:t>
      </w:r>
    </w:p>
    <w:p w14:paraId="4AAB70B6">
      <w:pPr>
        <w:spacing w:before="0" w:after="20" w:line="264" w:lineRule="auto"/>
        <w:rPr>
          <w:rFonts w:hint="default" w:ascii="Times New Roman" w:hAnsi="Times New Roman" w:eastAsia="宋体" w:cs="Times New Roman"/>
          <w:b w:val="0"/>
          <w:i w:val="0"/>
          <w:sz w:val="18"/>
        </w:rPr>
      </w:pPr>
    </w:p>
    <w:p w14:paraId="2667D834">
      <w:pPr>
        <w:spacing w:before="0" w:after="40" w:line="324" w:lineRule="auto"/>
        <w:ind w:firstLine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>摘要：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摘要摘要摘要摘要摘要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1448E536">
      <w:pPr>
        <w:spacing w:before="0" w:after="120" w:line="288" w:lineRule="auto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>关键词：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关键词1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；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关键词2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；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关键词3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；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关键词4（5~8个）</w:t>
      </w:r>
    </w:p>
    <w:p w14:paraId="1F98C6A6">
      <w:pPr>
        <w:spacing w:before="0" w:after="20" w:line="240" w:lineRule="auto"/>
        <w:jc w:val="both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i w:val="0"/>
          <w:sz w:val="24"/>
          <w:lang w:val="en-US" w:eastAsia="zh-CN"/>
        </w:rPr>
        <w:t>英文标题XXXXX</w:t>
      </w:r>
    </w:p>
    <w:p w14:paraId="2DAEAA5C">
      <w:pPr>
        <w:spacing w:before="0" w:after="60" w:line="240" w:lineRule="auto"/>
        <w:jc w:val="both"/>
        <w:rPr>
          <w:rFonts w:hint="default" w:ascii="Times New Roman" w:hAnsi="Times New Roman" w:cs="Times New Roman"/>
        </w:rPr>
      </w:pPr>
    </w:p>
    <w:p w14:paraId="5EEA2484">
      <w:pPr>
        <w:spacing w:before="0" w:after="40" w:line="240" w:lineRule="auto"/>
        <w:jc w:val="both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Niu Ma</w:t>
      </w:r>
      <w:r>
        <w:rPr>
          <w:rFonts w:hint="eastAsia" w:ascii="Times New Roman" w:hAnsi="Times New Roman" w:cs="Times New Roman"/>
          <w:b w:val="0"/>
          <w:i w:val="0"/>
          <w:sz w:val="21"/>
          <w:vertAlign w:val="superscript"/>
          <w:lang w:val="en-US" w:eastAsia="zh-CN"/>
        </w:rPr>
        <w:t>1</w:t>
      </w:r>
    </w:p>
    <w:p w14:paraId="25E6D16F">
      <w:pPr>
        <w:spacing w:before="0" w:after="80" w:line="240" w:lineRule="auto"/>
        <w:jc w:val="both"/>
        <w:rPr>
          <w:rFonts w:hint="default" w:ascii="Times New Roman" w:hAnsi="Times New Roman" w:eastAsia="Times New Roman" w:cs="Times New Roman"/>
          <w:b w:val="0"/>
          <w:i w:val="0"/>
          <w:sz w:val="19"/>
        </w:rPr>
      </w:pPr>
      <w:r>
        <w:rPr>
          <w:rFonts w:hint="eastAsia" w:ascii="Times New Roman" w:hAnsi="Times New Roman" w:eastAsia="Times New Roman" w:cs="Times New Roman"/>
          <w:b w:val="0"/>
          <w:i w:val="0"/>
          <w:sz w:val="19"/>
          <w:lang w:val="en-US" w:eastAsia="zh-CN"/>
        </w:rPr>
        <w:t>1 O</w:t>
      </w:r>
      <w:r>
        <w:rPr>
          <w:rFonts w:hint="default" w:ascii="Times New Roman" w:hAnsi="Times New Roman" w:eastAsia="Times New Roman" w:cs="Times New Roman"/>
          <w:b w:val="0"/>
          <w:i w:val="0"/>
          <w:sz w:val="19"/>
        </w:rPr>
        <w:t>rganization</w:t>
      </w:r>
    </w:p>
    <w:p w14:paraId="5F3FA246">
      <w:pPr>
        <w:spacing w:before="0" w:after="80" w:line="240" w:lineRule="auto"/>
        <w:jc w:val="both"/>
        <w:rPr>
          <w:rFonts w:hint="default" w:ascii="Times New Roman" w:hAnsi="Times New Roman" w:eastAsia="Times New Roman" w:cs="Times New Roman"/>
          <w:b w:val="0"/>
          <w:i w:val="0"/>
          <w:sz w:val="19"/>
        </w:rPr>
      </w:pPr>
    </w:p>
    <w:p w14:paraId="1F251688">
      <w:pPr>
        <w:spacing w:before="0" w:after="40" w:line="288" w:lineRule="auto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b/>
          <w:i w:val="0"/>
          <w:sz w:val="21"/>
        </w:rPr>
        <w:t xml:space="preserve">Abstract: </w:t>
      </w:r>
      <w:r>
        <w:rPr>
          <w:rFonts w:hint="eastAsia" w:ascii="Times New Roman" w:hAnsi="Times New Roman" w:eastAsia="Times New Roman" w:cs="Times New Roman"/>
          <w:b w:val="0"/>
          <w:i w:val="0"/>
          <w:sz w:val="21"/>
          <w:lang w:val="en-US" w:eastAsia="zh-CN"/>
        </w:rPr>
        <w:t>Abstract</w:t>
      </w:r>
      <w:r>
        <w:rPr>
          <w:rFonts w:hint="default" w:ascii="Times New Roman" w:hAnsi="Times New Roman" w:eastAsia="Times New Roman" w:cs="Times New Roman"/>
          <w:b w:val="0"/>
          <w:i w:val="0"/>
          <w:sz w:val="21"/>
        </w:rPr>
        <w:t>.</w:t>
      </w:r>
    </w:p>
    <w:p w14:paraId="3825A83E">
      <w:pPr>
        <w:spacing w:before="0" w:after="120" w:line="276" w:lineRule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i w:val="0"/>
          <w:sz w:val="21"/>
        </w:rPr>
        <w:t xml:space="preserve">Key words: </w:t>
      </w:r>
      <w:r>
        <w:rPr>
          <w:rFonts w:hint="default" w:ascii="Times New Roman" w:hAnsi="Times New Roman" w:eastAsia="Times New Roman" w:cs="Times New Roman"/>
          <w:b w:val="0"/>
          <w:i w:val="0"/>
          <w:sz w:val="21"/>
        </w:rPr>
        <w:t>Key word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1;</w:t>
      </w:r>
      <w:r>
        <w:rPr>
          <w:rFonts w:hint="default" w:ascii="Times New Roman" w:hAnsi="Times New Roman" w:eastAsia="Times New Roman" w:cs="Times New Roman"/>
          <w:b/>
          <w:i w:val="0"/>
          <w:sz w:val="21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i w:val="0"/>
          <w:sz w:val="21"/>
        </w:rPr>
        <w:t>Key word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 xml:space="preserve">2; </w:t>
      </w:r>
      <w:r>
        <w:rPr>
          <w:rFonts w:hint="default" w:ascii="Times New Roman" w:hAnsi="Times New Roman" w:eastAsia="Times New Roman" w:cs="Times New Roman"/>
          <w:b w:val="0"/>
          <w:i w:val="0"/>
          <w:sz w:val="21"/>
        </w:rPr>
        <w:t>Key word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 xml:space="preserve">3; </w:t>
      </w:r>
      <w:r>
        <w:rPr>
          <w:rFonts w:hint="default" w:ascii="Times New Roman" w:hAnsi="Times New Roman" w:eastAsia="Times New Roman" w:cs="Times New Roman"/>
          <w:b w:val="0"/>
          <w:i w:val="0"/>
          <w:sz w:val="21"/>
        </w:rPr>
        <w:t>Key word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i w:val="0"/>
          <w:sz w:val="21"/>
          <w:lang w:eastAsia="zh-CN"/>
        </w:rPr>
        <w:t>（</w:t>
      </w: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5~8 ）</w:t>
      </w:r>
    </w:p>
    <w:p w14:paraId="09E9BF37">
      <w:pPr>
        <w:rPr>
          <w:rFonts w:hint="default" w:ascii="Times New Roman" w:hAnsi="Times New Roman" w:eastAsia="黑体" w:cs="Times New Roman"/>
          <w:b/>
          <w:i w:val="0"/>
          <w:sz w:val="24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br w:type="page"/>
      </w:r>
    </w:p>
    <w:p w14:paraId="3BD5B755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1 研究背景</w:t>
      </w:r>
    </w:p>
    <w:p w14:paraId="2FB30ED1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3C26352A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523B2537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2 研究对象与方法</w:t>
      </w:r>
    </w:p>
    <w:p w14:paraId="18954D95">
      <w:pPr>
        <w:spacing w:before="60" w:after="2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>2.1 研究对象</w:t>
      </w:r>
    </w:p>
    <w:p w14:paraId="521DACD5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  <w:bookmarkStart w:id="0" w:name="_GoBack"/>
      <w:bookmarkEnd w:id="0"/>
    </w:p>
    <w:p w14:paraId="5B760B78">
      <w:pPr>
        <w:spacing w:before="60" w:after="2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>2.2 研究方法</w:t>
      </w:r>
    </w:p>
    <w:p w14:paraId="39C0A2CE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765C2FC4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3 结果与分析</w:t>
      </w:r>
    </w:p>
    <w:p w14:paraId="34F7D969">
      <w:pPr>
        <w:spacing w:before="60" w:after="20" w:line="240" w:lineRule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 xml:space="preserve">3.1 </w:t>
      </w:r>
      <w:r>
        <w:rPr>
          <w:rFonts w:hint="eastAsia" w:ascii="Times New Roman" w:hAnsi="Times New Roman" w:eastAsia="黑体" w:cs="Times New Roman"/>
          <w:b/>
          <w:i w:val="0"/>
          <w:sz w:val="21"/>
          <w:lang w:val="en-US" w:eastAsia="zh-CN"/>
        </w:rPr>
        <w:t>结果1</w:t>
      </w:r>
    </w:p>
    <w:p w14:paraId="1AA6EF6C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76E86E87">
      <w:pPr>
        <w:spacing w:before="40" w:after="20" w:line="240" w:lineRule="auto"/>
        <w:jc w:val="center"/>
        <w:rPr>
          <w:rFonts w:hint="default" w:ascii="Times New Roman" w:hAnsi="Times New Roman" w:eastAsia="黑体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sz w:val="21"/>
        </w:rPr>
        <w:t xml:space="preserve">表1  </w:t>
      </w:r>
      <w:r>
        <w:rPr>
          <w:rFonts w:hint="default" w:ascii="Times New Roman" w:hAnsi="Times New Roman" w:eastAsia="黑体" w:cs="Times New Roman"/>
          <w:b w:val="0"/>
          <w:bCs w:val="0"/>
          <w:i w:val="0"/>
          <w:sz w:val="21"/>
          <w:lang w:val="en-US" w:eastAsia="zh-CN"/>
        </w:rPr>
        <w:t>XXXX</w:t>
      </w:r>
    </w:p>
    <w:tbl>
      <w:tblPr>
        <w:tblStyle w:val="3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2380"/>
        <w:gridCol w:w="2380"/>
        <w:gridCol w:w="2380"/>
      </w:tblGrid>
      <w:tr w14:paraId="2E1E0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4" w:type="dxa"/>
            <w:tcBorders>
              <w:top w:val="single" w:color="auto" w:sz="4" w:space="0"/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F2A7052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i w:val="0"/>
                <w:sz w:val="21"/>
                <w:lang w:val="en-US" w:eastAsia="zh-CN"/>
              </w:rPr>
              <w:t>XXXX</w:t>
            </w:r>
          </w:p>
        </w:tc>
        <w:tc>
          <w:tcPr>
            <w:tcW w:w="2494" w:type="dxa"/>
            <w:tcBorders>
              <w:top w:val="single" w:color="auto" w:sz="4" w:space="0"/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8E3D1D8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  <w:b/>
                <w:bCs w:val="0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i w:val="0"/>
                <w:sz w:val="21"/>
                <w:lang w:val="en-US" w:eastAsia="zh-CN"/>
              </w:rPr>
              <w:t>XXXX</w:t>
            </w:r>
          </w:p>
        </w:tc>
        <w:tc>
          <w:tcPr>
            <w:tcW w:w="1814" w:type="dxa"/>
            <w:tcBorders>
              <w:top w:val="single" w:color="auto" w:sz="4" w:space="0"/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95D9EE2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i w:val="0"/>
                <w:sz w:val="21"/>
                <w:lang w:val="en-US" w:eastAsia="zh-CN"/>
              </w:rPr>
              <w:t>XXXX</w:t>
            </w:r>
          </w:p>
        </w:tc>
        <w:tc>
          <w:tcPr>
            <w:tcW w:w="2381" w:type="dxa"/>
            <w:tcBorders>
              <w:top w:val="single" w:color="auto" w:sz="4" w:space="0"/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3A846CC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i w:val="0"/>
                <w:sz w:val="21"/>
                <w:lang w:val="en-US" w:eastAsia="zh-CN"/>
              </w:rPr>
              <w:t>XXX</w:t>
            </w:r>
          </w:p>
        </w:tc>
      </w:tr>
      <w:tr w14:paraId="3745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4" w:type="dxa"/>
            <w:tcBorders>
              <w:top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A488D64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sz w:val="21"/>
                <w:lang w:eastAsia="zh-CN"/>
              </w:rPr>
              <w:t>X</w:t>
            </w:r>
            <w:r>
              <w:rPr>
                <w:rFonts w:hint="eastAsia" w:ascii="Times New Roman" w:hAnsi="Times New Roman" w:cs="Times New Roman"/>
                <w:b w:val="0"/>
                <w:i w:val="0"/>
                <w:sz w:val="21"/>
                <w:lang w:val="en-US" w:eastAsia="zh-CN"/>
              </w:rPr>
              <w:t>XX</w:t>
            </w:r>
          </w:p>
        </w:tc>
        <w:tc>
          <w:tcPr>
            <w:tcW w:w="2494" w:type="dxa"/>
            <w:tcBorders>
              <w:top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C7FBFEB">
            <w:pPr>
              <w:spacing w:before="0" w:after="0" w:line="288" w:lineRule="auto"/>
              <w:jc w:val="lef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A6CDF86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A8DDB68">
            <w:pPr>
              <w:spacing w:before="0" w:after="0" w:line="288" w:lineRule="auto"/>
              <w:jc w:val="left"/>
              <w:rPr>
                <w:rFonts w:hint="default" w:ascii="Times New Roman" w:hAnsi="Times New Roman" w:cs="Times New Roman"/>
              </w:rPr>
            </w:pPr>
          </w:p>
        </w:tc>
      </w:tr>
      <w:tr w14:paraId="5117AA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4601DD3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sz w:val="21"/>
                <w:lang w:eastAsia="zh-CN"/>
              </w:rPr>
              <w:t>X</w:t>
            </w:r>
            <w:r>
              <w:rPr>
                <w:rFonts w:hint="eastAsia" w:ascii="Times New Roman" w:hAnsi="Times New Roman" w:cs="Times New Roman"/>
                <w:b w:val="0"/>
                <w:i w:val="0"/>
                <w:sz w:val="21"/>
                <w:lang w:val="en-US" w:eastAsia="zh-CN"/>
              </w:rPr>
              <w:t>XXX</w:t>
            </w:r>
          </w:p>
        </w:tc>
        <w:tc>
          <w:tcPr>
            <w:tcW w:w="249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A2A1ECD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814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BCD66E1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381" w:type="dxa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42FA476">
            <w:pPr>
              <w:spacing w:before="0" w:after="0" w:line="288" w:lineRule="auto"/>
              <w:jc w:val="left"/>
              <w:rPr>
                <w:rFonts w:hint="default" w:ascii="Times New Roman" w:hAnsi="Times New Roman" w:cs="Times New Roman"/>
              </w:rPr>
            </w:pPr>
          </w:p>
        </w:tc>
      </w:tr>
      <w:tr w14:paraId="738AEA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4" w:type="dxa"/>
            <w:tcBorders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A9C83FE">
            <w:pPr>
              <w:spacing w:before="0" w:after="0" w:line="288" w:lineRule="auto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sz w:val="21"/>
                <w:lang w:val="en-US" w:eastAsia="zh-CN"/>
              </w:rPr>
              <w:t>XXXX</w:t>
            </w:r>
          </w:p>
        </w:tc>
        <w:tc>
          <w:tcPr>
            <w:tcW w:w="2494" w:type="dxa"/>
            <w:tcBorders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CBEA4FA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  <w:tc>
          <w:tcPr>
            <w:tcW w:w="1814" w:type="dxa"/>
            <w:tcBorders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2C79C37">
            <w:pPr>
              <w:spacing w:before="0" w:after="0" w:line="288" w:lineRule="auto"/>
              <w:jc w:val="center"/>
              <w:rPr>
                <w:rFonts w:hint="default" w:ascii="Times New Roman" w:hAnsi="Times New Roman" w:cs="Times New Roman"/>
                <w:lang w:val="en-US"/>
              </w:rPr>
            </w:pPr>
          </w:p>
        </w:tc>
        <w:tc>
          <w:tcPr>
            <w:tcW w:w="2381" w:type="dxa"/>
            <w:tcBorders>
              <w:bottom w:val="single" w:color="auto" w:sz="4" w:space="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5C928D8">
            <w:pPr>
              <w:spacing w:before="0" w:after="0" w:line="288" w:lineRule="auto"/>
              <w:jc w:val="left"/>
              <w:rPr>
                <w:rFonts w:hint="default" w:ascii="Times New Roman" w:hAnsi="Times New Roman" w:cs="Times New Roman"/>
                <w:lang w:val="en-US"/>
              </w:rPr>
            </w:pPr>
          </w:p>
        </w:tc>
      </w:tr>
    </w:tbl>
    <w:p w14:paraId="2A81CFEB">
      <w:pPr>
        <w:spacing w:before="60" w:after="20" w:line="240" w:lineRule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 xml:space="preserve">3.2 </w:t>
      </w:r>
      <w:r>
        <w:rPr>
          <w:rFonts w:hint="eastAsia" w:ascii="Times New Roman" w:hAnsi="Times New Roman" w:eastAsia="黑体" w:cs="Times New Roman"/>
          <w:b/>
          <w:i w:val="0"/>
          <w:sz w:val="21"/>
          <w:lang w:val="en-US" w:eastAsia="zh-CN"/>
        </w:rPr>
        <w:t>结果2</w:t>
      </w:r>
    </w:p>
    <w:tbl>
      <w:tblPr>
        <w:tblStyle w:val="3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5"/>
      </w:tblGrid>
      <w:tr w14:paraId="3D36C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735" w:type="dxa"/>
          </w:tcPr>
          <w:p w14:paraId="1CFA11DE">
            <w:pPr>
              <w:spacing w:before="0" w:after="0" w:line="360" w:lineRule="auto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sz w:val="21"/>
                <w:lang w:eastAsia="zh-CN"/>
              </w:rPr>
              <w:drawing>
                <wp:inline distT="0" distB="0" distL="114300" distR="114300">
                  <wp:extent cx="2004060" cy="2684145"/>
                  <wp:effectExtent l="0" t="0" r="7620" b="13335"/>
                  <wp:docPr id="2" name="图片 2" descr="封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封面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9B0D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5" w:type="dxa"/>
          </w:tcPr>
          <w:p w14:paraId="6C0BA07E">
            <w:pPr>
              <w:spacing w:before="40" w:after="20" w:line="240" w:lineRule="auto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sz w:val="21"/>
                <w:lang w:val="en-US" w:eastAsia="zh-CN"/>
              </w:rPr>
              <w:t>图1 XXXXX</w:t>
            </w:r>
          </w:p>
        </w:tc>
      </w:tr>
    </w:tbl>
    <w:p w14:paraId="57BD25D3">
      <w:pPr>
        <w:spacing w:before="0" w:after="0" w:line="360" w:lineRule="auto"/>
        <w:ind w:firstLine="480"/>
        <w:jc w:val="both"/>
        <w:rPr>
          <w:rFonts w:hint="eastAsia" w:ascii="Times New Roman" w:hAnsi="Times New Roman" w:eastAsia="宋体" w:cs="Times New Roman"/>
          <w:b w:val="0"/>
          <w:i w:val="0"/>
          <w:sz w:val="21"/>
          <w:lang w:eastAsia="zh-C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15E1DE65">
      <w:pPr>
        <w:spacing w:before="60" w:after="20" w:line="240" w:lineRule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i w:val="0"/>
          <w:sz w:val="21"/>
        </w:rPr>
        <w:t xml:space="preserve">3.3 </w:t>
      </w:r>
      <w:r>
        <w:rPr>
          <w:rFonts w:hint="eastAsia" w:ascii="Times New Roman" w:hAnsi="Times New Roman" w:eastAsia="黑体" w:cs="Times New Roman"/>
          <w:b/>
          <w:i w:val="0"/>
          <w:sz w:val="21"/>
          <w:lang w:val="en-US" w:eastAsia="zh-CN"/>
        </w:rPr>
        <w:t>结果3</w:t>
      </w:r>
    </w:p>
    <w:p w14:paraId="60F14FC0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529D5DC4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4 讨论</w:t>
      </w:r>
    </w:p>
    <w:p w14:paraId="5AD9F221">
      <w:pPr>
        <w:spacing w:before="0" w:after="0" w:line="360" w:lineRule="auto"/>
        <w:ind w:firstLine="480"/>
        <w:jc w:val="both"/>
        <w:rPr>
          <w:rFonts w:hint="default" w:ascii="Times New Roman" w:hAnsi="Times New Roman" w:eastAsia="黑体" w:cs="Times New Roman"/>
          <w:b/>
          <w:i w:val="0"/>
          <w:sz w:val="24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073A1384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5 结论</w:t>
      </w:r>
    </w:p>
    <w:p w14:paraId="6EC3FA47">
      <w:pPr>
        <w:spacing w:before="0" w:after="0" w:line="360" w:lineRule="auto"/>
        <w:ind w:firstLine="480"/>
        <w:jc w:val="both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i w:val="0"/>
          <w:sz w:val="21"/>
          <w:lang w:val="en-US" w:eastAsia="zh-CN"/>
        </w:rPr>
        <w:t>正文</w:t>
      </w:r>
      <w:r>
        <w:rPr>
          <w:rFonts w:hint="default" w:ascii="Times New Roman" w:hAnsi="Times New Roman" w:eastAsia="宋体" w:cs="Times New Roman"/>
          <w:b w:val="0"/>
          <w:i w:val="0"/>
          <w:sz w:val="21"/>
        </w:rPr>
        <w:t>。</w:t>
      </w:r>
    </w:p>
    <w:p w14:paraId="26C2F3C5">
      <w:pPr>
        <w:spacing w:before="100" w:after="40"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i w:val="0"/>
          <w:sz w:val="24"/>
        </w:rPr>
        <w:t>参考文献</w:t>
      </w:r>
    </w:p>
    <w:p w14:paraId="262F7E40">
      <w:pPr>
        <w:spacing w:after="0" w:line="288" w:lineRule="auto"/>
        <w:ind w:left="0" w:hanging="3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i w:val="0"/>
          <w:sz w:val="19"/>
        </w:rPr>
        <w:t xml:space="preserve">[1] 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作者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 xml:space="preserve">. 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题目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>[J].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期刊名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 xml:space="preserve">, 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年份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 xml:space="preserve">, 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卷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>(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期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 xml:space="preserve">): </w:t>
      </w:r>
      <w:r>
        <w:rPr>
          <w:rFonts w:hint="eastAsia" w:ascii="Times New Roman" w:hAnsi="Times New Roman" w:cs="Times New Roman"/>
          <w:b w:val="0"/>
          <w:i w:val="0"/>
          <w:sz w:val="19"/>
          <w:lang w:val="en-US" w:eastAsia="zh-CN"/>
        </w:rPr>
        <w:t>页码</w:t>
      </w:r>
      <w:r>
        <w:rPr>
          <w:rFonts w:hint="default" w:ascii="Times New Roman" w:hAnsi="Times New Roman" w:eastAsia="宋体" w:cs="Times New Roman"/>
          <w:b w:val="0"/>
          <w:i w:val="0"/>
          <w:sz w:val="19"/>
        </w:rPr>
        <w:t>.</w:t>
      </w:r>
    </w:p>
    <w:sectPr>
      <w:headerReference r:id="rId5" w:type="default"/>
      <w:footerReference r:id="rId6" w:type="default"/>
      <w:pgSz w:w="12240" w:h="15840"/>
      <w:pgMar w:top="1417" w:right="1247" w:bottom="1304" w:left="1474" w:header="680" w:footer="680" w:gutter="0"/>
      <w:pgNumType w:fmt="decim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ＭＳ 明朝">
    <w:altName w:val="FFont-Family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Font-Family">
    <w:panose1 w:val="02000509000000000000"/>
    <w:charset w:val="00"/>
    <w:family w:val="auto"/>
    <w:pitch w:val="default"/>
    <w:sig w:usb0="00000001" w:usb1="00000000" w:usb2="00000000" w:usb3="00000000" w:csb0="00000001" w:csb1="00000000"/>
  </w:font>
  <w:font w:name="sans-serif">
    <w:altName w:val="FFont-Family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0508A">
    <w:pPr>
      <w:pStyle w:val="24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350214"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350214"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83CD9">
    <w:pPr>
      <w:pStyle w:val="25"/>
      <w:jc w:val="center"/>
      <w:rPr>
        <w:rFonts w:ascii="黑体" w:hAnsi="黑体" w:eastAsia="黑体"/>
        <w:b w:val="0"/>
        <w:i w:val="0"/>
        <w:sz w:val="18"/>
      </w:rPr>
    </w:pPr>
    <w:r>
      <w:rPr>
        <w:rFonts w:hint="eastAsia" w:ascii="黑体" w:hAnsi="黑体" w:eastAsia="黑体"/>
        <w:b w:val="0"/>
        <w:i w:val="0"/>
        <w:sz w:val="18"/>
        <w:lang w:val="en-US" w:eastAsia="zh-CN"/>
      </w:rPr>
      <w:t xml:space="preserve">牲  </w:t>
    </w:r>
    <w:r>
      <w:rPr>
        <w:rFonts w:ascii="黑体" w:hAnsi="黑体" w:eastAsia="黑体"/>
        <w:b w:val="0"/>
        <w:i w:val="0"/>
        <w:sz w:val="18"/>
      </w:rPr>
      <w:t>态</w:t>
    </w:r>
    <w:r>
      <w:rPr>
        <w:rFonts w:hint="eastAsia" w:ascii="黑体" w:hAnsi="黑体" w:eastAsia="黑体"/>
        <w:b w:val="0"/>
        <w:i w:val="0"/>
        <w:sz w:val="18"/>
        <w:lang w:val="en-US" w:eastAsia="zh-CN"/>
      </w:rPr>
      <w:t xml:space="preserve">  </w:t>
    </w:r>
    <w:r>
      <w:rPr>
        <w:rFonts w:ascii="黑体" w:hAnsi="黑体" w:eastAsia="黑体"/>
        <w:b w:val="0"/>
        <w:i w:val="0"/>
        <w:sz w:val="18"/>
      </w:rPr>
      <w:t>学</w:t>
    </w:r>
    <w:r>
      <w:rPr>
        <w:rFonts w:hint="eastAsia" w:ascii="黑体" w:hAnsi="黑体" w:eastAsia="黑体"/>
        <w:b w:val="0"/>
        <w:i w:val="0"/>
        <w:sz w:val="18"/>
        <w:lang w:val="en-US" w:eastAsia="zh-CN"/>
      </w:rPr>
      <w:t xml:space="preserve">  </w:t>
    </w:r>
    <w:r>
      <w:rPr>
        <w:rFonts w:ascii="黑体" w:hAnsi="黑体" w:eastAsia="黑体"/>
        <w:b w:val="0"/>
        <w:i w:val="0"/>
        <w:sz w:val="18"/>
      </w:rPr>
      <w:t>报</w:t>
    </w:r>
  </w:p>
  <w:p w14:paraId="0A3425E4">
    <w:pPr>
      <w:pStyle w:val="25"/>
      <w:jc w:val="center"/>
      <w:rPr>
        <w:rFonts w:ascii="Times New Roman" w:hAnsi="Times New Roman" w:eastAsia="Times New Roman"/>
        <w:b w:val="0"/>
        <w:i w:val="0"/>
        <w:sz w:val="18"/>
      </w:rPr>
    </w:pPr>
    <w:r>
      <w:rPr>
        <w:rFonts w:ascii="Times New Roman" w:hAnsi="Times New Roman" w:eastAsia="Times New Roman"/>
        <w:b w:val="0"/>
        <w:i w:val="0"/>
        <w:sz w:val="18"/>
      </w:rPr>
      <w:t xml:space="preserve">  </w:t>
    </w:r>
    <w:r>
      <w:rPr>
        <w:rFonts w:hint="eastAsia" w:ascii="Times New Roman" w:hAnsi="Times New Roman" w:eastAsia="Times New Roman"/>
        <w:b w:val="0"/>
        <w:i w:val="0"/>
        <w:sz w:val="18"/>
      </w:rPr>
      <w:t>ACTA ZOECOLOGIC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DFD2082"/>
    <w:rsid w:val="108F7300"/>
    <w:rsid w:val="15C62AC7"/>
    <w:rsid w:val="185E0F66"/>
    <w:rsid w:val="2C4B58FF"/>
    <w:rsid w:val="2CFE5BE9"/>
    <w:rsid w:val="2E084BB4"/>
    <w:rsid w:val="36BD2EB2"/>
    <w:rsid w:val="467224C3"/>
    <w:rsid w:val="74F14535"/>
    <w:rsid w:val="770E2563"/>
    <w:rsid w:val="772E57D3"/>
    <w:rsid w:val="7821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qFormat="1"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qFormat="1"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宋体" w:hAnsi="宋体" w:eastAsia="宋体" w:cstheme="minorBidi"/>
      <w:sz w:val="21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qFormat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2888</Words>
  <Characters>4219</Characters>
  <Lines>0</Lines>
  <Paragraphs>0</Paragraphs>
  <TotalTime>1</TotalTime>
  <ScaleCrop>false</ScaleCrop>
  <LinksUpToDate>false</LinksUpToDate>
  <CharactersWithSpaces>4466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Goal!</cp:lastModifiedBy>
  <dcterms:modified xsi:type="dcterms:W3CDTF">2026-03-09T14:01:55Z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eyJoZGlkIjoiMzEyMWQ1N2Q0OWRlZDE5MGY4NDNkODU0NTdiNzkzNzUiLCJ1c2VySWQiOiIzMDQwNjc3MDEifQ==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9A30E2734D444DA5AF82A0FE2DCBB3B1_13</vt:lpwstr>
  </property>
</Properties>
</file>