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7CA321">
      <w:pPr>
        <w:spacing w:before="240" w:after="120" w:line="288" w:lineRule="auto"/>
        <w:jc w:val="center"/>
        <w:rPr>
          <w:rFonts w:ascii="Times New Roman" w:hAnsi="Times New Roman" w:eastAsia="楷体"/>
          <w:color w:val="auto"/>
        </w:rPr>
      </w:pPr>
      <w:r>
        <w:rPr>
          <w:rFonts w:ascii="Times New Roman" w:hAnsi="Times New Roman" w:eastAsia="楷体"/>
          <w:b/>
          <w:i w:val="0"/>
          <w:color w:val="auto"/>
          <w:sz w:val="44"/>
        </w:rPr>
        <w:t>[论文中文标题，</w:t>
      </w:r>
      <w:r>
        <w:rPr>
          <w:rFonts w:hint="eastAsia" w:ascii="Times New Roman" w:hAnsi="Times New Roman" w:eastAsia="楷体"/>
          <w:b/>
          <w:i w:val="0"/>
          <w:color w:val="auto"/>
          <w:sz w:val="44"/>
          <w:lang w:val="en-US" w:eastAsia="zh-CN"/>
        </w:rPr>
        <w:t>楷</w:t>
      </w:r>
      <w:r>
        <w:rPr>
          <w:rFonts w:ascii="Times New Roman" w:hAnsi="Times New Roman" w:eastAsia="楷体"/>
          <w:b/>
          <w:i w:val="0"/>
          <w:color w:val="auto"/>
          <w:sz w:val="44"/>
        </w:rPr>
        <w:t>体二号居中，一般不超过20字]</w:t>
      </w:r>
    </w:p>
    <w:p w14:paraId="212633BF">
      <w:pPr>
        <w:spacing w:before="0" w:after="240" w:line="288" w:lineRule="auto"/>
        <w:jc w:val="center"/>
        <w:rPr>
          <w:b/>
          <w:bCs/>
          <w:color w:val="auto"/>
        </w:rPr>
      </w:pPr>
      <w:r>
        <w:rPr>
          <w:rFonts w:ascii="Times New Roman" w:hAnsi="Times New Roman" w:eastAsia="Times New Roman"/>
          <w:b/>
          <w:bCs/>
          <w:i w:val="0"/>
          <w:color w:val="auto"/>
          <w:sz w:val="28"/>
        </w:rPr>
        <w:t>[English Title (Title Case, Times New Roman 14pt, Centered)]</w:t>
      </w:r>
    </w:p>
    <w:p w14:paraId="35D9B171">
      <w:pPr>
        <w:spacing w:before="0" w:after="40" w:line="288" w:lineRule="auto"/>
        <w:jc w:val="center"/>
        <w:rPr>
          <w:color w:val="auto"/>
        </w:rPr>
      </w:pPr>
      <w:r>
        <w:rPr>
          <w:rFonts w:ascii="Times New Roman" w:hAnsi="Times New Roman" w:eastAsia="宋体"/>
          <w:b w:val="0"/>
          <w:i w:val="0"/>
          <w:iCs/>
          <w:color w:val="auto"/>
          <w:sz w:val="24"/>
        </w:rPr>
        <w:t>[作者姓名1]</w:t>
      </w:r>
      <w:r>
        <w:rPr>
          <w:rStyle w:val="136"/>
          <w:rFonts w:ascii="Times New Roman" w:hAnsi="Times New Roman" w:eastAsia="宋体"/>
          <w:b w:val="0"/>
          <w:i w:val="0"/>
          <w:iCs/>
          <w:color w:val="auto"/>
          <w:sz w:val="24"/>
        </w:rPr>
        <w:footnoteReference w:id="0"/>
      </w:r>
      <w:r>
        <w:rPr>
          <w:rFonts w:hint="eastAsia" w:ascii="宋体" w:hAnsi="宋体" w:eastAsia="宋体" w:cs="宋体"/>
          <w:b w:val="0"/>
          <w:i w:val="0"/>
          <w:iCs/>
          <w:color w:val="auto"/>
          <w:sz w:val="24"/>
          <w:lang w:val="en-US" w:eastAsia="zh-CN"/>
        </w:rPr>
        <w:t xml:space="preserve">  </w:t>
      </w:r>
      <w:r>
        <w:rPr>
          <w:rFonts w:ascii="Times New Roman" w:hAnsi="Times New Roman" w:eastAsia="宋体"/>
          <w:b w:val="0"/>
          <w:i w:val="0"/>
          <w:iCs/>
          <w:color w:val="auto"/>
          <w:sz w:val="24"/>
        </w:rPr>
        <w:t>[作</w:t>
      </w:r>
      <w:bookmarkStart w:id="0" w:name="_GoBack"/>
      <w:bookmarkEnd w:id="0"/>
      <w:r>
        <w:rPr>
          <w:rFonts w:ascii="Times New Roman" w:hAnsi="Times New Roman" w:eastAsia="宋体"/>
          <w:b w:val="0"/>
          <w:i w:val="0"/>
          <w:iCs/>
          <w:color w:val="auto"/>
          <w:sz w:val="24"/>
        </w:rPr>
        <w:t>者姓名2]</w:t>
      </w:r>
    </w:p>
    <w:p w14:paraId="6DBC1CA3">
      <w:pPr>
        <w:spacing w:before="0" w:after="40" w:line="288" w:lineRule="auto"/>
        <w:jc w:val="center"/>
        <w:rPr>
          <w:i w:val="0"/>
          <w:iCs/>
          <w:color w:val="auto"/>
        </w:rPr>
      </w:pPr>
      <w:r>
        <w:rPr>
          <w:rFonts w:ascii="Times New Roman" w:hAnsi="Times New Roman" w:eastAsia="宋体"/>
          <w:b w:val="0"/>
          <w:i w:val="0"/>
          <w:iCs/>
          <w:color w:val="auto"/>
          <w:sz w:val="20"/>
        </w:rPr>
        <w:t>[（单位名称，省市名）]</w:t>
      </w:r>
    </w:p>
    <w:p w14:paraId="1EE5B1E9">
      <w:pPr>
        <w:spacing w:before="0" w:after="120" w:line="288" w:lineRule="auto"/>
        <w:jc w:val="center"/>
        <w:rPr>
          <w:i w:val="0"/>
          <w:iCs/>
          <w:color w:val="auto"/>
        </w:rPr>
      </w:pPr>
      <w:r>
        <w:rPr>
          <w:rFonts w:ascii="Times New Roman" w:hAnsi="Times New Roman" w:eastAsia="宋体"/>
          <w:b w:val="0"/>
          <w:i w:val="0"/>
          <w:iCs/>
          <w:color w:val="auto"/>
          <w:sz w:val="20"/>
        </w:rPr>
        <w:t>[（单位名称，省市名）]</w:t>
      </w:r>
    </w:p>
    <w:p w14:paraId="41D3E1F4">
      <w:pPr>
        <w:spacing w:after="80" w:line="360" w:lineRule="auto"/>
        <w:ind w:firstLine="420"/>
        <w:jc w:val="both"/>
        <w:rPr>
          <w:i w:val="0"/>
          <w:iCs w:val="0"/>
          <w:color w:val="auto"/>
          <w:u w:val="none"/>
        </w:rPr>
      </w:pPr>
      <w:r>
        <w:rPr>
          <w:rFonts w:hint="eastAsia" w:ascii="宋体" w:hAnsi="宋体" w:eastAsia="宋体" w:cs="宋体"/>
          <w:b/>
          <w:bCs w:val="0"/>
          <w:i w:val="0"/>
          <w:iCs w:val="0"/>
          <w:color w:val="auto"/>
          <w:sz w:val="20"/>
          <w:u w:val="none"/>
        </w:rPr>
        <w:t>摘要：</w:t>
      </w:r>
      <w:r>
        <w:rPr>
          <w:rFonts w:ascii="Times New Roman" w:hAnsi="Times New Roman" w:eastAsia="宋体"/>
          <w:b w:val="0"/>
          <w:i w:val="0"/>
          <w:iCs w:val="0"/>
          <w:color w:val="auto"/>
          <w:sz w:val="20"/>
          <w:u w:val="none"/>
        </w:rPr>
        <w:t>[请在此处输入中文摘要，200—300字。应包含研究目的、方法、主要结论和创新点。不使用引用文献和非公知公用的符号术语。]</w:t>
      </w:r>
    </w:p>
    <w:p w14:paraId="042EB8F5">
      <w:pPr>
        <w:spacing w:after="80" w:line="360" w:lineRule="auto"/>
        <w:ind w:firstLine="420"/>
        <w:jc w:val="left"/>
        <w:rPr>
          <w:i w:val="0"/>
          <w:iCs w:val="0"/>
          <w:color w:val="auto"/>
          <w:u w:val="none"/>
        </w:rPr>
      </w:pPr>
      <w:r>
        <w:rPr>
          <w:rFonts w:hint="eastAsia" w:ascii="宋体" w:hAnsi="宋体" w:eastAsia="宋体" w:cs="宋体"/>
          <w:b/>
          <w:i w:val="0"/>
          <w:iCs w:val="0"/>
          <w:color w:val="auto"/>
          <w:sz w:val="20"/>
          <w:u w:val="none"/>
        </w:rPr>
        <w:t>关键词：</w:t>
      </w:r>
      <w:r>
        <w:rPr>
          <w:rFonts w:ascii="Times New Roman" w:hAnsi="Times New Roman" w:eastAsia="宋体"/>
          <w:b w:val="0"/>
          <w:i w:val="0"/>
          <w:iCs w:val="0"/>
          <w:color w:val="auto"/>
          <w:sz w:val="20"/>
          <w:u w:val="none"/>
        </w:rPr>
        <w:t>[关键词1；关键词2；关键词3；关键词4；关键词5]（3—5个，分号分隔）</w:t>
      </w:r>
    </w:p>
    <w:p w14:paraId="090134E6">
      <w:pPr>
        <w:spacing w:after="360" w:line="360" w:lineRule="auto"/>
        <w:ind w:firstLine="420"/>
        <w:jc w:val="left"/>
        <w:rPr>
          <w:i w:val="0"/>
          <w:iCs w:val="0"/>
          <w:color w:val="auto"/>
          <w:u w:val="none"/>
        </w:rPr>
      </w:pPr>
      <w:r>
        <w:rPr>
          <w:rFonts w:hint="eastAsia" w:ascii="宋体" w:hAnsi="宋体" w:eastAsia="宋体" w:cs="宋体"/>
          <w:b/>
          <w:i w:val="0"/>
          <w:iCs w:val="0"/>
          <w:color w:val="auto"/>
          <w:sz w:val="20"/>
          <w:u w:val="none"/>
        </w:rPr>
        <w:t>中图分类号：</w:t>
      </w:r>
      <w:r>
        <w:rPr>
          <w:rFonts w:ascii="Times New Roman" w:hAnsi="Times New Roman" w:eastAsia="宋体"/>
          <w:b w:val="0"/>
          <w:i w:val="0"/>
          <w:iCs w:val="0"/>
          <w:color w:val="auto"/>
          <w:sz w:val="20"/>
          <w:u w:val="none"/>
        </w:rPr>
        <w:t>[请输入中图分类号]</w:t>
      </w:r>
      <w:r>
        <w:rPr>
          <w:rFonts w:hint="eastAsia" w:ascii="宋体" w:hAnsi="宋体" w:eastAsia="宋体" w:cs="宋体"/>
          <w:b w:val="0"/>
          <w:i w:val="0"/>
          <w:iCs w:val="0"/>
          <w:color w:val="auto"/>
          <w:sz w:val="20"/>
          <w:u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i w:val="0"/>
          <w:iCs w:val="0"/>
          <w:color w:val="auto"/>
          <w:sz w:val="20"/>
          <w:u w:val="none"/>
        </w:rPr>
        <w:t>文献标识码：</w:t>
      </w:r>
      <w:r>
        <w:rPr>
          <w:rFonts w:ascii="Times New Roman" w:hAnsi="Times New Roman" w:eastAsia="宋体"/>
          <w:b w:val="0"/>
          <w:i w:val="0"/>
          <w:iCs w:val="0"/>
          <w:color w:val="auto"/>
          <w:sz w:val="20"/>
          <w:u w:val="none"/>
        </w:rPr>
        <w:t>[A]</w:t>
      </w:r>
    </w:p>
    <w:p w14:paraId="6DEE8242">
      <w:pPr>
        <w:spacing w:after="80" w:line="360" w:lineRule="auto"/>
        <w:jc w:val="both"/>
        <w:rPr>
          <w:i w:val="0"/>
          <w:iCs w:val="0"/>
          <w:color w:val="auto"/>
        </w:rPr>
      </w:pPr>
      <w:r>
        <w:rPr>
          <w:rFonts w:ascii="Times New Roman" w:hAnsi="Times New Roman" w:eastAsia="宋体"/>
          <w:b/>
          <w:i w:val="0"/>
          <w:iCs w:val="0"/>
          <w:color w:val="auto"/>
          <w:sz w:val="20"/>
        </w:rPr>
        <w:t xml:space="preserve">Abstract: </w:t>
      </w:r>
      <w:r>
        <w:rPr>
          <w:rFonts w:ascii="Times New Roman" w:hAnsi="Times New Roman" w:eastAsia="宋体"/>
          <w:b w:val="0"/>
          <w:i w:val="0"/>
          <w:iCs w:val="0"/>
          <w:color w:val="auto"/>
          <w:sz w:val="20"/>
        </w:rPr>
        <w:t>[Insert English abstract here, 150–250 words.]</w:t>
      </w:r>
    </w:p>
    <w:p w14:paraId="3D1683EA">
      <w:pPr>
        <w:spacing w:after="360" w:line="360" w:lineRule="auto"/>
        <w:jc w:val="left"/>
        <w:rPr>
          <w:i w:val="0"/>
          <w:iCs w:val="0"/>
          <w:color w:val="auto"/>
        </w:rPr>
      </w:pPr>
      <w:r>
        <w:rPr>
          <w:rFonts w:ascii="Times New Roman" w:hAnsi="Times New Roman" w:eastAsia="宋体"/>
          <w:b/>
          <w:i w:val="0"/>
          <w:iCs w:val="0"/>
          <w:color w:val="auto"/>
          <w:sz w:val="20"/>
        </w:rPr>
        <w:t xml:space="preserve">Keywords: </w:t>
      </w:r>
      <w:r>
        <w:rPr>
          <w:rFonts w:ascii="Times New Roman" w:hAnsi="Times New Roman" w:eastAsia="宋体"/>
          <w:b w:val="0"/>
          <w:i w:val="0"/>
          <w:iCs w:val="0"/>
          <w:color w:val="auto"/>
          <w:sz w:val="20"/>
        </w:rPr>
        <w:t>[keyword 1; keyword 2; keyword 3; keyword 4; keyword 5]</w:t>
      </w:r>
    </w:p>
    <w:p w14:paraId="254BDD7C">
      <w:pPr>
        <w:rPr>
          <w:rFonts w:ascii="Times New Roman" w:hAnsi="Times New Roman" w:eastAsia="黑体"/>
          <w:b/>
          <w:i w:val="0"/>
          <w:color w:val="auto"/>
          <w:sz w:val="32"/>
        </w:rPr>
      </w:pPr>
      <w:r>
        <w:rPr>
          <w:rFonts w:ascii="Times New Roman" w:hAnsi="Times New Roman" w:eastAsia="黑体"/>
          <w:b/>
          <w:i w:val="0"/>
          <w:color w:val="auto"/>
          <w:sz w:val="32"/>
        </w:rPr>
        <w:br w:type="page"/>
      </w:r>
    </w:p>
    <w:p w14:paraId="4B667BCA">
      <w:pPr>
        <w:spacing w:before="360" w:after="160" w:line="288" w:lineRule="auto"/>
        <w:jc w:val="center"/>
        <w:rPr>
          <w:color w:val="auto"/>
        </w:rPr>
      </w:pPr>
      <w:r>
        <w:rPr>
          <w:rFonts w:ascii="Times New Roman" w:hAnsi="Times New Roman" w:eastAsia="黑体"/>
          <w:b/>
          <w:i w:val="0"/>
          <w:color w:val="auto"/>
          <w:sz w:val="32"/>
        </w:rPr>
        <w:t>引言</w:t>
      </w:r>
    </w:p>
    <w:p w14:paraId="47E0E1BA">
      <w:pPr>
        <w:spacing w:before="0" w:after="120" w:line="360" w:lineRule="auto"/>
        <w:ind w:firstLine="420"/>
        <w:jc w:val="both"/>
        <w:rPr>
          <w:i w:val="0"/>
          <w:iCs/>
          <w:color w:val="auto"/>
        </w:rPr>
      </w:pPr>
      <w:r>
        <w:rPr>
          <w:rFonts w:ascii="Times New Roman" w:hAnsi="Times New Roman" w:eastAsia="宋体"/>
          <w:b w:val="0"/>
          <w:i w:val="0"/>
          <w:iCs/>
          <w:color w:val="auto"/>
          <w:sz w:val="24"/>
        </w:rPr>
        <w:t>[请在此处输入引言内容。阐述研究背景与意义，梳理国内外研究现状，指出已有研究的不足，明确本文的研究问题、研究目标和创新之处，并说明文章的结构安排。]</w:t>
      </w:r>
    </w:p>
    <w:p w14:paraId="11B8EA3F">
      <w:pPr>
        <w:spacing w:before="360" w:after="160" w:line="288" w:lineRule="auto"/>
        <w:jc w:val="center"/>
        <w:rPr>
          <w:color w:val="auto"/>
        </w:rPr>
      </w:pPr>
      <w:r>
        <w:rPr>
          <w:rFonts w:hint="eastAsia" w:ascii="Times New Roman" w:hAnsi="Times New Roman" w:eastAsia="黑体"/>
          <w:b/>
          <w:i w:val="0"/>
          <w:color w:val="auto"/>
          <w:sz w:val="32"/>
          <w:lang w:val="en-US" w:eastAsia="zh-CN"/>
        </w:rPr>
        <w:t>一</w:t>
      </w:r>
      <w:r>
        <w:rPr>
          <w:rFonts w:ascii="Times New Roman" w:hAnsi="Times New Roman" w:eastAsia="黑体"/>
          <w:b/>
          <w:i w:val="0"/>
          <w:color w:val="auto"/>
          <w:sz w:val="32"/>
        </w:rPr>
        <w:t>、</w:t>
      </w:r>
    </w:p>
    <w:p w14:paraId="1CF52868">
      <w:pPr>
        <w:spacing w:before="0" w:after="120" w:line="360" w:lineRule="auto"/>
        <w:ind w:firstLine="420"/>
        <w:jc w:val="both"/>
        <w:rPr>
          <w:i w:val="0"/>
          <w:iCs/>
          <w:color w:val="auto"/>
        </w:rPr>
      </w:pPr>
      <w:r>
        <w:rPr>
          <w:rFonts w:ascii="Times New Roman" w:hAnsi="Times New Roman" w:eastAsia="宋体"/>
          <w:b w:val="0"/>
          <w:i w:val="0"/>
          <w:iCs/>
          <w:color w:val="auto"/>
          <w:sz w:val="24"/>
        </w:rPr>
        <w:t>[请在此处输入文献综述内容。系统梳理与研究主题相关的已有研究成果，归纳不同学术观点和理论流派，分析现有研究的贡献与局限，为本研究提供理论参照。]</w:t>
      </w:r>
    </w:p>
    <w:p w14:paraId="6EE6F1C1">
      <w:pPr>
        <w:spacing w:before="240" w:after="120" w:line="288" w:lineRule="auto"/>
        <w:jc w:val="center"/>
        <w:rPr>
          <w:color w:val="auto"/>
        </w:rPr>
      </w:pPr>
      <w:r>
        <w:rPr>
          <w:rFonts w:ascii="Times New Roman" w:hAnsi="Times New Roman" w:eastAsia="黑体"/>
          <w:b/>
          <w:i w:val="0"/>
          <w:color w:val="auto"/>
          <w:sz w:val="28"/>
        </w:rPr>
        <w:t>（一）[二级标题]</w:t>
      </w:r>
    </w:p>
    <w:p w14:paraId="6C4AD96E">
      <w:pPr>
        <w:spacing w:before="0" w:after="120" w:line="360" w:lineRule="auto"/>
        <w:ind w:firstLine="420"/>
        <w:jc w:val="both"/>
        <w:rPr>
          <w:i w:val="0"/>
          <w:iCs/>
          <w:color w:val="auto"/>
        </w:rPr>
      </w:pPr>
      <w:r>
        <w:rPr>
          <w:rFonts w:ascii="Times New Roman" w:hAnsi="Times New Roman" w:eastAsia="宋体"/>
          <w:b w:val="0"/>
          <w:i w:val="0"/>
          <w:iCs/>
          <w:color w:val="auto"/>
          <w:sz w:val="24"/>
        </w:rPr>
        <w:t>[请在此处输入小节内容。]</w:t>
      </w:r>
    </w:p>
    <w:p w14:paraId="3D78C89A">
      <w:pPr>
        <w:spacing w:before="240" w:after="120" w:line="288" w:lineRule="auto"/>
        <w:jc w:val="center"/>
        <w:rPr>
          <w:color w:val="auto"/>
        </w:rPr>
      </w:pPr>
      <w:r>
        <w:rPr>
          <w:rFonts w:ascii="Times New Roman" w:hAnsi="Times New Roman" w:eastAsia="黑体"/>
          <w:b/>
          <w:i w:val="0"/>
          <w:color w:val="auto"/>
          <w:sz w:val="28"/>
        </w:rPr>
        <w:t>（二）[二级标题]</w:t>
      </w:r>
    </w:p>
    <w:p w14:paraId="50669271">
      <w:pPr>
        <w:spacing w:before="0" w:after="120" w:line="360" w:lineRule="auto"/>
        <w:ind w:firstLine="420"/>
        <w:jc w:val="both"/>
        <w:rPr>
          <w:i w:val="0"/>
          <w:iCs/>
          <w:color w:val="auto"/>
        </w:rPr>
      </w:pPr>
      <w:r>
        <w:rPr>
          <w:rFonts w:ascii="Times New Roman" w:hAnsi="Times New Roman" w:eastAsia="宋体"/>
          <w:b w:val="0"/>
          <w:i w:val="0"/>
          <w:iCs/>
          <w:color w:val="auto"/>
          <w:sz w:val="24"/>
        </w:rPr>
        <w:t>[请在此处输入小节内容。]</w:t>
      </w:r>
    </w:p>
    <w:p w14:paraId="2FB220D9">
      <w:pPr>
        <w:spacing w:before="360" w:after="160" w:line="288" w:lineRule="auto"/>
        <w:jc w:val="center"/>
        <w:rPr>
          <w:color w:val="auto"/>
        </w:rPr>
      </w:pPr>
      <w:r>
        <w:rPr>
          <w:rFonts w:hint="eastAsia" w:ascii="Times New Roman" w:hAnsi="Times New Roman" w:eastAsia="黑体"/>
          <w:b/>
          <w:i w:val="0"/>
          <w:color w:val="auto"/>
          <w:sz w:val="32"/>
          <w:lang w:val="en-US" w:eastAsia="zh-CN"/>
        </w:rPr>
        <w:t>二</w:t>
      </w:r>
      <w:r>
        <w:rPr>
          <w:rFonts w:ascii="Times New Roman" w:hAnsi="Times New Roman" w:eastAsia="黑体"/>
          <w:b/>
          <w:i w:val="0"/>
          <w:color w:val="auto"/>
          <w:sz w:val="32"/>
        </w:rPr>
        <w:t>、</w:t>
      </w:r>
    </w:p>
    <w:p w14:paraId="7B23FA69">
      <w:pPr>
        <w:spacing w:before="0" w:after="120" w:line="360" w:lineRule="auto"/>
        <w:ind w:firstLine="420"/>
        <w:jc w:val="both"/>
        <w:rPr>
          <w:i w:val="0"/>
          <w:iCs/>
          <w:color w:val="auto"/>
        </w:rPr>
      </w:pPr>
      <w:r>
        <w:rPr>
          <w:rFonts w:ascii="Times New Roman" w:hAnsi="Times New Roman" w:eastAsia="宋体"/>
          <w:b w:val="0"/>
          <w:i w:val="0"/>
          <w:iCs/>
          <w:color w:val="auto"/>
          <w:sz w:val="24"/>
        </w:rPr>
        <w:t>[请在此处输入理论框架内容。说明本研究采用的理论视角或概念框架，阐释核心概念的定义，并说明该理论框架与研究问题的适配性。]</w:t>
      </w:r>
    </w:p>
    <w:p w14:paraId="77BA4FEB">
      <w:pPr>
        <w:spacing w:before="360" w:after="160" w:line="288" w:lineRule="auto"/>
        <w:jc w:val="center"/>
        <w:rPr>
          <w:i w:val="0"/>
          <w:iCs/>
          <w:color w:val="auto"/>
        </w:rPr>
      </w:pPr>
      <w:r>
        <w:rPr>
          <w:rFonts w:hint="eastAsia" w:ascii="Times New Roman" w:hAnsi="Times New Roman" w:eastAsia="黑体"/>
          <w:b/>
          <w:i w:val="0"/>
          <w:iCs/>
          <w:color w:val="auto"/>
          <w:sz w:val="32"/>
          <w:lang w:val="en-US" w:eastAsia="zh-CN"/>
        </w:rPr>
        <w:t>三</w:t>
      </w:r>
      <w:r>
        <w:rPr>
          <w:rFonts w:ascii="Times New Roman" w:hAnsi="Times New Roman" w:eastAsia="黑体"/>
          <w:b/>
          <w:i w:val="0"/>
          <w:iCs/>
          <w:color w:val="auto"/>
          <w:sz w:val="32"/>
        </w:rPr>
        <w:t>、</w:t>
      </w:r>
    </w:p>
    <w:p w14:paraId="4BF77404">
      <w:pPr>
        <w:spacing w:before="0" w:after="120" w:line="360" w:lineRule="auto"/>
        <w:ind w:firstLine="420"/>
        <w:jc w:val="both"/>
        <w:rPr>
          <w:i w:val="0"/>
          <w:iCs/>
          <w:color w:val="auto"/>
        </w:rPr>
      </w:pPr>
      <w:r>
        <w:rPr>
          <w:rFonts w:ascii="Times New Roman" w:hAnsi="Times New Roman" w:eastAsia="宋体"/>
          <w:b w:val="0"/>
          <w:i w:val="0"/>
          <w:iCs/>
          <w:color w:val="auto"/>
          <w:sz w:val="24"/>
        </w:rPr>
        <w:t>[请在此处输入研究方法内容。详细说明研究设计、数据来源与收集方法、样本选取、分析步骤和研究伦理。方法描述应具备可重复性。]</w:t>
      </w:r>
    </w:p>
    <w:p w14:paraId="2A525D16">
      <w:pPr>
        <w:spacing w:before="240" w:after="120" w:line="288" w:lineRule="auto"/>
        <w:jc w:val="center"/>
        <w:rPr>
          <w:i w:val="0"/>
          <w:iCs/>
          <w:color w:val="auto"/>
        </w:rPr>
      </w:pPr>
      <w:r>
        <w:rPr>
          <w:rFonts w:ascii="Times New Roman" w:hAnsi="Times New Roman" w:eastAsia="黑体"/>
          <w:b/>
          <w:i w:val="0"/>
          <w:iCs/>
          <w:color w:val="auto"/>
          <w:sz w:val="28"/>
        </w:rPr>
        <w:t>（一）数据来源与收集</w:t>
      </w:r>
    </w:p>
    <w:p w14:paraId="1E7D4389">
      <w:pPr>
        <w:spacing w:before="0" w:after="120" w:line="360" w:lineRule="auto"/>
        <w:ind w:firstLine="420"/>
        <w:jc w:val="both"/>
        <w:rPr>
          <w:i w:val="0"/>
          <w:iCs/>
          <w:color w:val="auto"/>
        </w:rPr>
      </w:pPr>
      <w:r>
        <w:rPr>
          <w:rFonts w:ascii="Times New Roman" w:hAnsi="Times New Roman" w:eastAsia="宋体"/>
          <w:b w:val="0"/>
          <w:i w:val="0"/>
          <w:iCs/>
          <w:color w:val="auto"/>
          <w:sz w:val="24"/>
        </w:rPr>
        <w:t>[请在此处输入数据收集的具体说明。]</w:t>
      </w:r>
    </w:p>
    <w:p w14:paraId="1B8A57BF">
      <w:pPr>
        <w:spacing w:before="240" w:after="120" w:line="288" w:lineRule="auto"/>
        <w:jc w:val="center"/>
        <w:rPr>
          <w:i w:val="0"/>
          <w:iCs/>
          <w:color w:val="auto"/>
        </w:rPr>
      </w:pPr>
      <w:r>
        <w:rPr>
          <w:rFonts w:ascii="Times New Roman" w:hAnsi="Times New Roman" w:eastAsia="黑体"/>
          <w:b/>
          <w:i w:val="0"/>
          <w:iCs/>
          <w:color w:val="auto"/>
          <w:sz w:val="28"/>
        </w:rPr>
        <w:t>（二）分析方法</w:t>
      </w:r>
    </w:p>
    <w:p w14:paraId="7A6090AC">
      <w:pPr>
        <w:spacing w:before="0" w:after="120" w:line="360" w:lineRule="auto"/>
        <w:ind w:firstLine="420"/>
        <w:jc w:val="both"/>
        <w:rPr>
          <w:i w:val="0"/>
          <w:iCs/>
          <w:color w:val="auto"/>
        </w:rPr>
      </w:pPr>
      <w:r>
        <w:rPr>
          <w:rFonts w:ascii="Times New Roman" w:hAnsi="Times New Roman" w:eastAsia="宋体"/>
          <w:b w:val="0"/>
          <w:i w:val="0"/>
          <w:iCs/>
          <w:color w:val="auto"/>
          <w:sz w:val="24"/>
        </w:rPr>
        <w:t>[请在此处输入分析方法的具体说明。]</w:t>
      </w:r>
    </w:p>
    <w:p w14:paraId="1595CBCB">
      <w:pPr>
        <w:spacing w:before="360" w:after="160" w:line="288" w:lineRule="auto"/>
        <w:jc w:val="center"/>
        <w:rPr>
          <w:color w:val="auto"/>
        </w:rPr>
      </w:pPr>
      <w:r>
        <w:rPr>
          <w:rFonts w:hint="eastAsia" w:ascii="Times New Roman" w:hAnsi="Times New Roman" w:eastAsia="黑体"/>
          <w:b/>
          <w:i w:val="0"/>
          <w:color w:val="auto"/>
          <w:sz w:val="32"/>
          <w:lang w:val="en-US" w:eastAsia="zh-CN"/>
        </w:rPr>
        <w:t>四</w:t>
      </w:r>
      <w:r>
        <w:rPr>
          <w:rFonts w:ascii="Times New Roman" w:hAnsi="Times New Roman" w:eastAsia="黑体"/>
          <w:b/>
          <w:i w:val="0"/>
          <w:color w:val="auto"/>
          <w:sz w:val="32"/>
        </w:rPr>
        <w:t>、</w:t>
      </w:r>
    </w:p>
    <w:p w14:paraId="101A55D0">
      <w:pPr>
        <w:spacing w:before="0" w:after="120" w:line="360" w:lineRule="auto"/>
        <w:ind w:firstLine="420"/>
        <w:jc w:val="both"/>
        <w:rPr>
          <w:i w:val="0"/>
          <w:iCs/>
          <w:color w:val="auto"/>
        </w:rPr>
      </w:pPr>
      <w:r>
        <w:rPr>
          <w:rFonts w:ascii="Times New Roman" w:hAnsi="Times New Roman" w:eastAsia="宋体"/>
          <w:b w:val="0"/>
          <w:i w:val="0"/>
          <w:iCs/>
          <w:color w:val="auto"/>
          <w:sz w:val="24"/>
        </w:rPr>
        <w:t>[请在此处输入研究发现内容。客观、有条理地呈现分析结果。如需使用图表，请按顺序编号，并在正文中引用（如"见表1""如图1所示"）。图题置于图下方，表题置于表上方。]</w:t>
      </w:r>
    </w:p>
    <w:p w14:paraId="38D38EA7">
      <w:pPr>
        <w:spacing w:before="360" w:after="160" w:line="288" w:lineRule="auto"/>
        <w:jc w:val="center"/>
        <w:rPr>
          <w:i w:val="0"/>
          <w:iCs/>
          <w:color w:val="auto"/>
        </w:rPr>
      </w:pPr>
      <w:r>
        <w:rPr>
          <w:rFonts w:hint="eastAsia" w:ascii="Times New Roman" w:hAnsi="Times New Roman" w:eastAsia="黑体"/>
          <w:b/>
          <w:i w:val="0"/>
          <w:iCs/>
          <w:color w:val="auto"/>
          <w:sz w:val="32"/>
          <w:lang w:val="en-US" w:eastAsia="zh-CN"/>
        </w:rPr>
        <w:t>五</w:t>
      </w:r>
      <w:r>
        <w:rPr>
          <w:rFonts w:ascii="Times New Roman" w:hAnsi="Times New Roman" w:eastAsia="黑体"/>
          <w:b/>
          <w:i w:val="0"/>
          <w:iCs/>
          <w:color w:val="auto"/>
          <w:sz w:val="32"/>
        </w:rPr>
        <w:t>、</w:t>
      </w:r>
    </w:p>
    <w:p w14:paraId="14FA42AA">
      <w:pPr>
        <w:spacing w:before="0" w:after="120" w:line="360" w:lineRule="auto"/>
        <w:ind w:firstLine="420"/>
        <w:jc w:val="both"/>
        <w:rPr>
          <w:i w:val="0"/>
          <w:iCs/>
          <w:color w:val="auto"/>
        </w:rPr>
      </w:pPr>
      <w:r>
        <w:rPr>
          <w:rFonts w:ascii="Times New Roman" w:hAnsi="Times New Roman" w:eastAsia="宋体"/>
          <w:b w:val="0"/>
          <w:i w:val="0"/>
          <w:iCs/>
          <w:color w:val="auto"/>
          <w:sz w:val="24"/>
        </w:rPr>
        <w:t>[请在此处输入讨论内容。对研究发现进行学理阐释，将其与文献综述和理论框架相呼应，分析研究的理论贡献与实践意义，并坦诚讨论研究的局限性。]</w:t>
      </w:r>
    </w:p>
    <w:p w14:paraId="571E34D0">
      <w:pPr>
        <w:spacing w:before="360" w:after="160" w:line="288" w:lineRule="auto"/>
        <w:jc w:val="center"/>
        <w:rPr>
          <w:i w:val="0"/>
          <w:iCs/>
          <w:color w:val="auto"/>
        </w:rPr>
      </w:pPr>
      <w:r>
        <w:rPr>
          <w:rFonts w:hint="eastAsia" w:ascii="Times New Roman" w:hAnsi="Times New Roman" w:eastAsia="黑体"/>
          <w:b/>
          <w:i w:val="0"/>
          <w:iCs/>
          <w:color w:val="auto"/>
          <w:sz w:val="32"/>
          <w:lang w:val="en-US" w:eastAsia="zh-CN"/>
        </w:rPr>
        <w:t>六</w:t>
      </w:r>
      <w:r>
        <w:rPr>
          <w:rFonts w:ascii="Times New Roman" w:hAnsi="Times New Roman" w:eastAsia="黑体"/>
          <w:b/>
          <w:i w:val="0"/>
          <w:iCs/>
          <w:color w:val="auto"/>
          <w:sz w:val="32"/>
        </w:rPr>
        <w:t>、</w:t>
      </w:r>
    </w:p>
    <w:p w14:paraId="230AD730">
      <w:pPr>
        <w:spacing w:before="0" w:after="120" w:line="360" w:lineRule="auto"/>
        <w:ind w:firstLine="420"/>
        <w:jc w:val="both"/>
        <w:rPr>
          <w:i w:val="0"/>
          <w:iCs/>
          <w:color w:val="auto"/>
        </w:rPr>
      </w:pPr>
      <w:r>
        <w:rPr>
          <w:rFonts w:ascii="Times New Roman" w:hAnsi="Times New Roman" w:eastAsia="宋体"/>
          <w:b w:val="0"/>
          <w:i w:val="0"/>
          <w:iCs/>
          <w:color w:val="auto"/>
          <w:sz w:val="24"/>
        </w:rPr>
        <w:t>[请在此处输入结论内容。概括研究的主要发现和核心贡献，指出研究的理论价值和现实意义，并对未来研究方向提出展望。]</w:t>
      </w:r>
    </w:p>
    <w:p w14:paraId="536487A9">
      <w:pPr>
        <w:spacing w:before="360" w:after="160" w:line="288" w:lineRule="auto"/>
        <w:jc w:val="left"/>
        <w:rPr>
          <w:color w:val="auto"/>
        </w:rPr>
      </w:pPr>
      <w:r>
        <w:rPr>
          <w:rFonts w:ascii="Times New Roman" w:hAnsi="Times New Roman" w:eastAsia="黑体"/>
          <w:b/>
          <w:i w:val="0"/>
          <w:color w:val="auto"/>
          <w:sz w:val="32"/>
        </w:rPr>
        <w:t>注释</w:t>
      </w:r>
    </w:p>
    <w:p w14:paraId="0F6D24D3">
      <w:pPr>
        <w:spacing w:before="0" w:after="80" w:line="360" w:lineRule="auto"/>
        <w:jc w:val="left"/>
        <w:rPr>
          <w:i w:val="0"/>
          <w:iCs/>
          <w:color w:val="auto"/>
        </w:rPr>
      </w:pPr>
      <w:r>
        <w:rPr>
          <w:rFonts w:ascii="Times New Roman" w:hAnsi="Times New Roman" w:eastAsia="宋体"/>
          <w:b w:val="0"/>
          <w:i w:val="0"/>
          <w:iCs/>
          <w:color w:val="auto"/>
          <w:sz w:val="20"/>
        </w:rPr>
        <w:t>[1] 请在此处输入注释内容。全文注释采用页下注或文末注，连续编号，注释内容应简明扼要。]</w:t>
      </w:r>
    </w:p>
    <w:p w14:paraId="702EF121">
      <w:pPr>
        <w:spacing w:before="0" w:after="80" w:line="360" w:lineRule="auto"/>
        <w:jc w:val="left"/>
        <w:rPr>
          <w:i w:val="0"/>
          <w:iCs/>
          <w:color w:val="auto"/>
        </w:rPr>
      </w:pPr>
      <w:r>
        <w:rPr>
          <w:rFonts w:ascii="Times New Roman" w:hAnsi="Times New Roman" w:eastAsia="宋体"/>
          <w:b w:val="0"/>
          <w:i w:val="0"/>
          <w:iCs/>
          <w:color w:val="auto"/>
          <w:sz w:val="20"/>
        </w:rPr>
        <w:t>[2] 请在此处输入注释内容。]</w:t>
      </w:r>
    </w:p>
    <w:p w14:paraId="54AD3D2C">
      <w:pPr>
        <w:spacing w:before="360" w:after="160" w:line="288" w:lineRule="auto"/>
        <w:jc w:val="left"/>
        <w:rPr>
          <w:color w:val="auto"/>
        </w:rPr>
      </w:pPr>
      <w:r>
        <w:rPr>
          <w:rFonts w:ascii="Times New Roman" w:hAnsi="Times New Roman" w:eastAsia="黑体"/>
          <w:b/>
          <w:i w:val="0"/>
          <w:color w:val="auto"/>
          <w:sz w:val="32"/>
        </w:rPr>
        <w:t>参考文献</w:t>
      </w:r>
    </w:p>
    <w:p w14:paraId="49ED9BC7">
      <w:pPr>
        <w:spacing w:before="0" w:after="80" w:line="360" w:lineRule="auto"/>
        <w:jc w:val="left"/>
        <w:rPr>
          <w:i w:val="0"/>
          <w:iCs/>
          <w:color w:val="auto"/>
        </w:rPr>
      </w:pPr>
      <w:r>
        <w:rPr>
          <w:rFonts w:ascii="Times New Roman" w:hAnsi="Times New Roman" w:eastAsia="宋体"/>
          <w:b w:val="0"/>
          <w:i w:val="0"/>
          <w:iCs/>
          <w:color w:val="auto"/>
          <w:sz w:val="20"/>
        </w:rPr>
        <w:t>[1] [作者]. [文献题名][J]. [刊名], [年], [卷]([期]): [起止页码].</w:t>
      </w:r>
    </w:p>
    <w:p w14:paraId="07379870">
      <w:pPr>
        <w:spacing w:before="0" w:after="80" w:line="360" w:lineRule="auto"/>
        <w:jc w:val="left"/>
        <w:rPr>
          <w:i w:val="0"/>
          <w:iCs/>
          <w:color w:val="auto"/>
        </w:rPr>
      </w:pPr>
      <w:r>
        <w:rPr>
          <w:rFonts w:ascii="Times New Roman" w:hAnsi="Times New Roman" w:eastAsia="宋体"/>
          <w:b w:val="0"/>
          <w:i w:val="0"/>
          <w:iCs/>
          <w:color w:val="auto"/>
          <w:sz w:val="20"/>
        </w:rPr>
        <w:t>[2] [作者]. [书名][M]. [出版地]: [出版社], [出版年]: [起止页码].</w:t>
      </w:r>
    </w:p>
    <w:p w14:paraId="6EF4BF9F">
      <w:pPr>
        <w:spacing w:before="0" w:after="80" w:line="360" w:lineRule="auto"/>
        <w:jc w:val="left"/>
        <w:rPr>
          <w:i w:val="0"/>
          <w:iCs/>
          <w:color w:val="auto"/>
        </w:rPr>
      </w:pPr>
      <w:r>
        <w:rPr>
          <w:rFonts w:ascii="Times New Roman" w:hAnsi="Times New Roman" w:eastAsia="宋体"/>
          <w:b w:val="0"/>
          <w:i w:val="0"/>
          <w:iCs/>
          <w:color w:val="auto"/>
          <w:sz w:val="20"/>
        </w:rPr>
        <w:t>[3] [作者]. [析出文献题名][A]//[编者]. [论文集名][C]. [出版地]: [出版社], [出版年]: [起止页码].</w:t>
      </w:r>
    </w:p>
    <w:p w14:paraId="35977422">
      <w:pPr>
        <w:spacing w:before="0" w:after="80" w:line="360" w:lineRule="auto"/>
        <w:jc w:val="left"/>
        <w:rPr>
          <w:i w:val="0"/>
          <w:iCs/>
          <w:color w:val="auto"/>
        </w:rPr>
      </w:pPr>
      <w:r>
        <w:rPr>
          <w:rFonts w:ascii="Times New Roman" w:hAnsi="Times New Roman" w:eastAsia="宋体"/>
          <w:b w:val="0"/>
          <w:i w:val="0"/>
          <w:iCs/>
          <w:color w:val="auto"/>
          <w:sz w:val="20"/>
        </w:rPr>
        <w:t>[4] [作者]. [学位论文题名][D]. [保存地]: [保存单位], [年份].</w:t>
      </w:r>
    </w:p>
    <w:p w14:paraId="220EE84C">
      <w:pPr>
        <w:spacing w:before="0" w:after="80" w:line="360" w:lineRule="auto"/>
        <w:jc w:val="left"/>
        <w:rPr>
          <w:i w:val="0"/>
          <w:iCs/>
          <w:color w:val="auto"/>
        </w:rPr>
      </w:pPr>
      <w:r>
        <w:rPr>
          <w:rFonts w:ascii="Times New Roman" w:hAnsi="Times New Roman" w:eastAsia="宋体"/>
          <w:b w:val="0"/>
          <w:i w:val="0"/>
          <w:iCs/>
          <w:color w:val="auto"/>
          <w:sz w:val="20"/>
        </w:rPr>
        <w:t>[5] [作者]. [电子文献题名][EB/OL]. ([发布日期])[引用日期]. [URL].</w:t>
      </w:r>
    </w:p>
    <w:p w14:paraId="3566FAC5">
      <w:r>
        <w:br w:type="page"/>
      </w:r>
    </w:p>
    <w:p w14:paraId="105AB3AC">
      <w:pPr>
        <w:spacing w:before="0" w:after="240" w:line="288" w:lineRule="auto"/>
        <w:jc w:val="center"/>
      </w:pPr>
      <w:r>
        <w:rPr>
          <w:rFonts w:ascii="Times New Roman" w:hAnsi="Times New Roman" w:eastAsia="黑体"/>
          <w:b/>
          <w:i w:val="0"/>
          <w:sz w:val="32"/>
        </w:rPr>
        <w:t>稿件格式规范</w:t>
      </w:r>
    </w:p>
    <w:p w14:paraId="743C56B6">
      <w:pPr>
        <w:spacing w:after="60" w:line="312" w:lineRule="auto"/>
        <w:jc w:val="left"/>
      </w:pPr>
      <w:r>
        <w:rPr>
          <w:rFonts w:ascii="Times New Roman" w:hAnsi="Times New Roman" w:eastAsia="黑体"/>
          <w:b/>
          <w:i w:val="0"/>
          <w:sz w:val="20"/>
        </w:rPr>
        <w:t>页面尺寸：</w:t>
      </w:r>
      <w:r>
        <w:rPr>
          <w:rFonts w:ascii="Times New Roman" w:hAnsi="Times New Roman" w:eastAsia="宋体"/>
          <w:b w:val="0"/>
          <w:i w:val="0"/>
          <w:sz w:val="20"/>
        </w:rPr>
        <w:t>210mm × 285mm（大16开）</w:t>
      </w:r>
    </w:p>
    <w:p w14:paraId="54A3BF78">
      <w:pPr>
        <w:spacing w:after="60" w:line="312" w:lineRule="auto"/>
        <w:jc w:val="left"/>
      </w:pPr>
      <w:r>
        <w:rPr>
          <w:rFonts w:ascii="Times New Roman" w:hAnsi="Times New Roman" w:eastAsia="黑体"/>
          <w:b/>
          <w:i w:val="0"/>
          <w:sz w:val="20"/>
        </w:rPr>
        <w:t>页边距：</w:t>
      </w:r>
      <w:r>
        <w:rPr>
          <w:rFonts w:ascii="Times New Roman" w:hAnsi="Times New Roman" w:eastAsia="宋体"/>
          <w:b w:val="0"/>
          <w:i w:val="0"/>
          <w:sz w:val="20"/>
        </w:rPr>
        <w:t>上下左右均为2.5cm</w:t>
      </w:r>
    </w:p>
    <w:p w14:paraId="4BA72A25">
      <w:pPr>
        <w:spacing w:after="60" w:line="312" w:lineRule="auto"/>
        <w:jc w:val="left"/>
      </w:pPr>
      <w:r>
        <w:rPr>
          <w:rFonts w:ascii="Times New Roman" w:hAnsi="Times New Roman" w:eastAsia="黑体"/>
          <w:b/>
          <w:i w:val="0"/>
          <w:sz w:val="20"/>
        </w:rPr>
        <w:t>中文标题：</w:t>
      </w:r>
      <w:r>
        <w:rPr>
          <w:rFonts w:hint="eastAsia" w:ascii="宋体" w:hAnsi="宋体" w:eastAsia="宋体" w:cs="宋体"/>
          <w:b w:val="0"/>
          <w:bCs/>
          <w:i w:val="0"/>
          <w:sz w:val="20"/>
          <w:lang w:val="en-US" w:eastAsia="zh-CN"/>
        </w:rPr>
        <w:t>楷</w:t>
      </w:r>
      <w:r>
        <w:rPr>
          <w:rFonts w:ascii="Times New Roman" w:hAnsi="Times New Roman" w:eastAsia="宋体"/>
          <w:b w:val="0"/>
          <w:i w:val="0"/>
          <w:sz w:val="20"/>
        </w:rPr>
        <w:t>体，二号（22pt），加粗，居中，一般不超过20字</w:t>
      </w:r>
    </w:p>
    <w:p w14:paraId="2F37CDDF">
      <w:pPr>
        <w:spacing w:after="60" w:line="312" w:lineRule="auto"/>
        <w:jc w:val="left"/>
      </w:pPr>
      <w:r>
        <w:rPr>
          <w:rFonts w:ascii="Times New Roman" w:hAnsi="Times New Roman" w:eastAsia="黑体"/>
          <w:b/>
          <w:i w:val="0"/>
          <w:sz w:val="20"/>
        </w:rPr>
        <w:t>英文标题：</w:t>
      </w:r>
      <w:r>
        <w:rPr>
          <w:rFonts w:ascii="Times New Roman" w:hAnsi="Times New Roman" w:eastAsia="宋体"/>
          <w:b w:val="0"/>
          <w:i w:val="0"/>
          <w:sz w:val="20"/>
        </w:rPr>
        <w:t>Times New Roman，14pt，，加粗</w:t>
      </w:r>
      <w:r>
        <w:rPr>
          <w:rFonts w:hint="eastAsia" w:ascii="Times New Roman" w:hAnsi="Times New Roman" w:eastAsia="宋体"/>
          <w:b w:val="0"/>
          <w:i w:val="0"/>
          <w:sz w:val="20"/>
          <w:lang w:eastAsia="zh-CN"/>
        </w:rPr>
        <w:t>，</w:t>
      </w:r>
      <w:r>
        <w:rPr>
          <w:rFonts w:ascii="Times New Roman" w:hAnsi="Times New Roman" w:eastAsia="宋体"/>
          <w:b w:val="0"/>
          <w:i w:val="0"/>
          <w:sz w:val="20"/>
        </w:rPr>
        <w:t>居中，Title Case</w:t>
      </w:r>
    </w:p>
    <w:p w14:paraId="6B21AEAD">
      <w:pPr>
        <w:spacing w:after="60" w:line="312" w:lineRule="auto"/>
        <w:jc w:val="left"/>
      </w:pPr>
      <w:r>
        <w:rPr>
          <w:rFonts w:ascii="Times New Roman" w:hAnsi="Times New Roman" w:eastAsia="黑体"/>
          <w:b/>
          <w:i w:val="0"/>
          <w:sz w:val="20"/>
        </w:rPr>
        <w:t>作者姓名：</w:t>
      </w:r>
      <w:r>
        <w:rPr>
          <w:rFonts w:ascii="Times New Roman" w:hAnsi="Times New Roman" w:eastAsia="宋体"/>
          <w:b w:val="0"/>
          <w:i w:val="0"/>
          <w:sz w:val="20"/>
        </w:rPr>
        <w:t>宋体，小四（12pt），居中，多位作者间空两格</w:t>
      </w:r>
    </w:p>
    <w:p w14:paraId="4229EAAC">
      <w:pPr>
        <w:spacing w:after="60" w:line="312" w:lineRule="auto"/>
        <w:jc w:val="left"/>
      </w:pPr>
      <w:r>
        <w:rPr>
          <w:rFonts w:ascii="Times New Roman" w:hAnsi="Times New Roman" w:eastAsia="黑体"/>
          <w:b/>
          <w:i w:val="0"/>
          <w:sz w:val="20"/>
        </w:rPr>
        <w:t>作者单位：</w:t>
      </w:r>
      <w:r>
        <w:rPr>
          <w:rFonts w:ascii="Times New Roman" w:hAnsi="Times New Roman" w:eastAsia="宋体"/>
          <w:b w:val="0"/>
          <w:i w:val="0"/>
          <w:sz w:val="20"/>
        </w:rPr>
        <w:t>宋体，五号（10.5pt），居中，置于圆括号内</w:t>
      </w:r>
    </w:p>
    <w:p w14:paraId="437C12E5">
      <w:pPr>
        <w:spacing w:after="60" w:line="312" w:lineRule="auto"/>
        <w:jc w:val="left"/>
      </w:pPr>
      <w:r>
        <w:rPr>
          <w:rFonts w:ascii="Times New Roman" w:hAnsi="Times New Roman" w:eastAsia="黑体"/>
          <w:b/>
          <w:i w:val="0"/>
          <w:sz w:val="20"/>
        </w:rPr>
        <w:t>中文摘要：</w:t>
      </w:r>
      <w:r>
        <w:rPr>
          <w:rFonts w:hint="eastAsia" w:ascii="宋体" w:hAnsi="宋体" w:eastAsia="宋体" w:cs="宋体"/>
          <w:b w:val="0"/>
          <w:bCs/>
          <w:i w:val="0"/>
          <w:sz w:val="20"/>
          <w:lang w:eastAsia="zh-CN"/>
        </w:rPr>
        <w:t>“</w:t>
      </w:r>
      <w:r>
        <w:rPr>
          <w:rFonts w:ascii="Times New Roman" w:hAnsi="Times New Roman" w:eastAsia="宋体"/>
          <w:b w:val="0"/>
          <w:i w:val="0"/>
          <w:sz w:val="20"/>
        </w:rPr>
        <w:t>摘要：</w:t>
      </w:r>
      <w:r>
        <w:rPr>
          <w:rFonts w:hint="eastAsia" w:ascii="Times New Roman" w:hAnsi="Times New Roman" w:eastAsia="宋体"/>
          <w:b w:val="0"/>
          <w:i w:val="0"/>
          <w:sz w:val="20"/>
          <w:lang w:eastAsia="zh-CN"/>
        </w:rPr>
        <w:t>”</w:t>
      </w:r>
      <w:r>
        <w:rPr>
          <w:rFonts w:hint="eastAsia" w:ascii="Times New Roman" w:hAnsi="Times New Roman" w:eastAsia="宋体"/>
          <w:b w:val="0"/>
          <w:i w:val="0"/>
          <w:sz w:val="20"/>
          <w:lang w:val="en-US" w:eastAsia="zh-CN"/>
        </w:rPr>
        <w:t>宋</w:t>
      </w:r>
      <w:r>
        <w:rPr>
          <w:rFonts w:ascii="Times New Roman" w:hAnsi="Times New Roman" w:eastAsia="宋体"/>
          <w:b w:val="0"/>
          <w:i w:val="0"/>
          <w:sz w:val="20"/>
        </w:rPr>
        <w:t>体五号加粗，内容宋体五号，200—300字，两端对齐</w:t>
      </w:r>
    </w:p>
    <w:p w14:paraId="4CD14F25">
      <w:pPr>
        <w:spacing w:after="60" w:line="312" w:lineRule="auto"/>
        <w:jc w:val="left"/>
      </w:pPr>
      <w:r>
        <w:rPr>
          <w:rFonts w:ascii="Times New Roman" w:hAnsi="Times New Roman" w:eastAsia="黑体"/>
          <w:b/>
          <w:i w:val="0"/>
          <w:sz w:val="20"/>
        </w:rPr>
        <w:t>中文关键词：</w:t>
      </w:r>
      <w:r>
        <w:rPr>
          <w:rFonts w:hint="eastAsia" w:ascii="Times New Roman" w:hAnsi="Times New Roman" w:eastAsia="宋体"/>
          <w:b w:val="0"/>
          <w:i w:val="0"/>
          <w:sz w:val="20"/>
          <w:lang w:eastAsia="zh-CN"/>
        </w:rPr>
        <w:t>“</w:t>
      </w:r>
      <w:r>
        <w:rPr>
          <w:rFonts w:ascii="Times New Roman" w:hAnsi="Times New Roman" w:eastAsia="宋体"/>
          <w:b w:val="0"/>
          <w:i w:val="0"/>
          <w:sz w:val="20"/>
        </w:rPr>
        <w:t>关键词：</w:t>
      </w:r>
      <w:r>
        <w:rPr>
          <w:rFonts w:hint="eastAsia" w:ascii="Times New Roman" w:hAnsi="Times New Roman" w:eastAsia="宋体"/>
          <w:b w:val="0"/>
          <w:i w:val="0"/>
          <w:sz w:val="20"/>
          <w:lang w:eastAsia="zh-CN"/>
        </w:rPr>
        <w:t>”</w:t>
      </w:r>
      <w:r>
        <w:rPr>
          <w:rFonts w:hint="eastAsia" w:ascii="Times New Roman" w:hAnsi="Times New Roman" w:eastAsia="宋体"/>
          <w:b w:val="0"/>
          <w:i w:val="0"/>
          <w:sz w:val="20"/>
          <w:lang w:val="en-US" w:eastAsia="zh-CN"/>
        </w:rPr>
        <w:t>宋</w:t>
      </w:r>
      <w:r>
        <w:rPr>
          <w:rFonts w:ascii="Times New Roman" w:hAnsi="Times New Roman" w:eastAsia="宋体"/>
          <w:b w:val="0"/>
          <w:i w:val="0"/>
          <w:sz w:val="20"/>
        </w:rPr>
        <w:t>体五号加粗，内容宋体五号，3—5个，分号分隔</w:t>
      </w:r>
    </w:p>
    <w:p w14:paraId="401520AE">
      <w:pPr>
        <w:spacing w:after="60" w:line="312" w:lineRule="auto"/>
        <w:jc w:val="left"/>
      </w:pPr>
      <w:r>
        <w:rPr>
          <w:rFonts w:ascii="Times New Roman" w:hAnsi="Times New Roman" w:eastAsia="黑体"/>
          <w:b/>
          <w:i w:val="0"/>
          <w:sz w:val="20"/>
        </w:rPr>
        <w:t>中图分类号/文献标识码：</w:t>
      </w:r>
      <w:r>
        <w:rPr>
          <w:rFonts w:ascii="Times New Roman" w:hAnsi="Times New Roman" w:eastAsia="宋体"/>
          <w:b w:val="0"/>
          <w:i w:val="0"/>
          <w:sz w:val="20"/>
        </w:rPr>
        <w:t>宋体五号，</w:t>
      </w:r>
      <w:r>
        <w:rPr>
          <w:rFonts w:hint="eastAsia" w:ascii="Times New Roman" w:hAnsi="Times New Roman" w:eastAsia="宋体"/>
          <w:b w:val="0"/>
          <w:i w:val="0"/>
          <w:sz w:val="20"/>
          <w:lang w:eastAsia="zh-CN"/>
        </w:rPr>
        <w:t>“</w:t>
      </w:r>
      <w:r>
        <w:rPr>
          <w:rFonts w:ascii="Times New Roman" w:hAnsi="Times New Roman" w:eastAsia="宋体"/>
          <w:b w:val="0"/>
          <w:i w:val="0"/>
          <w:sz w:val="20"/>
        </w:rPr>
        <w:t>中图分类号：</w:t>
      </w:r>
      <w:r>
        <w:rPr>
          <w:rFonts w:hint="eastAsia" w:ascii="Times New Roman" w:hAnsi="Times New Roman" w:eastAsia="宋体"/>
          <w:b w:val="0"/>
          <w:i w:val="0"/>
          <w:sz w:val="20"/>
          <w:lang w:eastAsia="zh-CN"/>
        </w:rPr>
        <w:t>”“</w:t>
      </w:r>
      <w:r>
        <w:rPr>
          <w:rFonts w:ascii="Times New Roman" w:hAnsi="Times New Roman" w:eastAsia="宋体"/>
          <w:b w:val="0"/>
          <w:i w:val="0"/>
          <w:sz w:val="20"/>
        </w:rPr>
        <w:t>文献标识码：</w:t>
      </w:r>
      <w:r>
        <w:rPr>
          <w:rFonts w:hint="eastAsia" w:ascii="Times New Roman" w:hAnsi="Times New Roman" w:eastAsia="宋体"/>
          <w:b w:val="0"/>
          <w:i w:val="0"/>
          <w:sz w:val="20"/>
          <w:lang w:eastAsia="zh-CN"/>
        </w:rPr>
        <w:t>”</w:t>
      </w:r>
      <w:r>
        <w:rPr>
          <w:rFonts w:ascii="Times New Roman" w:hAnsi="Times New Roman" w:eastAsia="宋体"/>
          <w:b w:val="0"/>
          <w:i w:val="0"/>
          <w:sz w:val="20"/>
        </w:rPr>
        <w:t>用</w:t>
      </w:r>
      <w:r>
        <w:rPr>
          <w:rFonts w:hint="eastAsia" w:ascii="Times New Roman" w:hAnsi="Times New Roman" w:eastAsia="宋体"/>
          <w:b w:val="0"/>
          <w:i w:val="0"/>
          <w:sz w:val="20"/>
          <w:lang w:val="en-US" w:eastAsia="zh-CN"/>
        </w:rPr>
        <w:t>宋</w:t>
      </w:r>
      <w:r>
        <w:rPr>
          <w:rFonts w:ascii="Times New Roman" w:hAnsi="Times New Roman" w:eastAsia="宋体"/>
          <w:b w:val="0"/>
          <w:i w:val="0"/>
          <w:sz w:val="20"/>
        </w:rPr>
        <w:t>体</w:t>
      </w:r>
    </w:p>
    <w:p w14:paraId="1C95DC6A">
      <w:pPr>
        <w:spacing w:after="60" w:line="312" w:lineRule="auto"/>
        <w:jc w:val="left"/>
      </w:pPr>
      <w:r>
        <w:rPr>
          <w:rFonts w:ascii="Times New Roman" w:hAnsi="Times New Roman" w:eastAsia="黑体"/>
          <w:b/>
          <w:i w:val="0"/>
          <w:sz w:val="20"/>
        </w:rPr>
        <w:t>英文摘要：</w:t>
      </w:r>
      <w:r>
        <w:rPr>
          <w:rFonts w:ascii="Times New Roman" w:hAnsi="Times New Roman" w:eastAsia="宋体"/>
          <w:b w:val="0"/>
          <w:i w:val="0"/>
          <w:sz w:val="20"/>
        </w:rPr>
        <w:t>"Abstract:" Times New Roman 10pt加粗，内容10pt，150—250词</w:t>
      </w:r>
    </w:p>
    <w:p w14:paraId="3426DDE6">
      <w:pPr>
        <w:spacing w:after="60" w:line="312" w:lineRule="auto"/>
        <w:jc w:val="left"/>
      </w:pPr>
      <w:r>
        <w:rPr>
          <w:rFonts w:ascii="Times New Roman" w:hAnsi="Times New Roman" w:eastAsia="黑体"/>
          <w:b/>
          <w:i w:val="0"/>
          <w:sz w:val="20"/>
        </w:rPr>
        <w:t>英文关键词：</w:t>
      </w:r>
      <w:r>
        <w:rPr>
          <w:rFonts w:ascii="Times New Roman" w:hAnsi="Times New Roman" w:eastAsia="宋体"/>
          <w:b w:val="0"/>
          <w:i w:val="0"/>
          <w:sz w:val="20"/>
        </w:rPr>
        <w:t>"Keywords:" Times New Roman 10pt加粗，内容10pt，分号分隔</w:t>
      </w:r>
    </w:p>
    <w:p w14:paraId="5A6FE7DA">
      <w:pPr>
        <w:spacing w:after="60" w:line="312" w:lineRule="auto"/>
        <w:jc w:val="left"/>
      </w:pPr>
      <w:r>
        <w:rPr>
          <w:rFonts w:ascii="Times New Roman" w:hAnsi="Times New Roman" w:eastAsia="黑体"/>
          <w:b/>
          <w:i w:val="0"/>
          <w:sz w:val="20"/>
        </w:rPr>
        <w:t>一级标题：</w:t>
      </w:r>
      <w:r>
        <w:rPr>
          <w:rFonts w:ascii="Times New Roman" w:hAnsi="Times New Roman" w:eastAsia="宋体"/>
          <w:b w:val="0"/>
          <w:i w:val="0"/>
          <w:sz w:val="20"/>
        </w:rPr>
        <w:t>黑体，三号（16pt），加粗，左对齐，如"一、引言"</w:t>
      </w:r>
    </w:p>
    <w:p w14:paraId="3D91DA3D">
      <w:pPr>
        <w:spacing w:after="60" w:line="312" w:lineRule="auto"/>
        <w:jc w:val="left"/>
      </w:pPr>
      <w:r>
        <w:rPr>
          <w:rFonts w:ascii="Times New Roman" w:hAnsi="Times New Roman" w:eastAsia="黑体"/>
          <w:b/>
          <w:i w:val="0"/>
          <w:sz w:val="20"/>
        </w:rPr>
        <w:t>二级标题：</w:t>
      </w:r>
      <w:r>
        <w:rPr>
          <w:rFonts w:ascii="Times New Roman" w:hAnsi="Times New Roman" w:eastAsia="宋体"/>
          <w:b w:val="0"/>
          <w:i w:val="0"/>
          <w:sz w:val="20"/>
        </w:rPr>
        <w:t>黑体，四号（14pt），加粗，左对齐，如"（一）标题"</w:t>
      </w:r>
    </w:p>
    <w:p w14:paraId="2B11B011">
      <w:pPr>
        <w:spacing w:after="60" w:line="312" w:lineRule="auto"/>
        <w:jc w:val="left"/>
      </w:pPr>
      <w:r>
        <w:rPr>
          <w:rFonts w:ascii="Times New Roman" w:hAnsi="Times New Roman" w:eastAsia="黑体"/>
          <w:b/>
          <w:i w:val="0"/>
          <w:sz w:val="20"/>
        </w:rPr>
        <w:t>三级标题：</w:t>
      </w:r>
      <w:r>
        <w:rPr>
          <w:rFonts w:ascii="Times New Roman" w:hAnsi="Times New Roman" w:eastAsia="宋体"/>
          <w:b w:val="0"/>
          <w:i w:val="0"/>
          <w:sz w:val="20"/>
        </w:rPr>
        <w:t>黑体，小四（12pt），加粗，左对齐，如"1. 标题"</w:t>
      </w:r>
    </w:p>
    <w:p w14:paraId="46369FA9">
      <w:pPr>
        <w:spacing w:after="60" w:line="312" w:lineRule="auto"/>
        <w:jc w:val="left"/>
      </w:pPr>
      <w:r>
        <w:rPr>
          <w:rFonts w:ascii="Times New Roman" w:hAnsi="Times New Roman" w:eastAsia="黑体"/>
          <w:b/>
          <w:i w:val="0"/>
          <w:sz w:val="20"/>
        </w:rPr>
        <w:t>正文：</w:t>
      </w:r>
      <w:r>
        <w:rPr>
          <w:rFonts w:ascii="Times New Roman" w:hAnsi="Times New Roman" w:eastAsia="宋体"/>
          <w:b w:val="0"/>
          <w:i w:val="0"/>
          <w:sz w:val="20"/>
        </w:rPr>
        <w:t>宋体，小四（12pt），1.5倍行距，两端对齐，首行缩进2字符（0.74cm）</w:t>
      </w:r>
    </w:p>
    <w:p w14:paraId="509B3594">
      <w:pPr>
        <w:spacing w:after="60" w:line="312" w:lineRule="auto"/>
        <w:jc w:val="left"/>
      </w:pPr>
      <w:r>
        <w:rPr>
          <w:rFonts w:ascii="Times New Roman" w:hAnsi="Times New Roman" w:eastAsia="黑体"/>
          <w:b/>
          <w:i w:val="0"/>
          <w:sz w:val="20"/>
        </w:rPr>
        <w:t>注释：</w:t>
      </w:r>
      <w:r>
        <w:rPr>
          <w:rFonts w:ascii="Times New Roman" w:hAnsi="Times New Roman" w:eastAsia="宋体"/>
          <w:b w:val="0"/>
          <w:i w:val="0"/>
          <w:sz w:val="20"/>
        </w:rPr>
        <w:t>宋体，五号（10.5pt），连续编号，文末注或页下注</w:t>
      </w:r>
    </w:p>
    <w:p w14:paraId="272064CC">
      <w:pPr>
        <w:spacing w:after="60" w:line="312" w:lineRule="auto"/>
        <w:jc w:val="left"/>
      </w:pPr>
      <w:r>
        <w:rPr>
          <w:rFonts w:ascii="Times New Roman" w:hAnsi="Times New Roman" w:eastAsia="黑体"/>
          <w:b/>
          <w:i w:val="0"/>
          <w:sz w:val="20"/>
        </w:rPr>
        <w:t>参考文献：</w:t>
      </w:r>
      <w:r>
        <w:rPr>
          <w:rFonts w:ascii="Times New Roman" w:hAnsi="Times New Roman" w:eastAsia="宋体"/>
          <w:b w:val="0"/>
          <w:i w:val="0"/>
          <w:sz w:val="20"/>
        </w:rPr>
        <w:t>宋体，五号（10.5pt），GB/T 7714—2015格式，悬挂缩进</w:t>
      </w:r>
    </w:p>
    <w:p w14:paraId="2B2F9597">
      <w:pPr>
        <w:spacing w:after="60" w:line="312" w:lineRule="auto"/>
        <w:jc w:val="left"/>
      </w:pPr>
      <w:r>
        <w:rPr>
          <w:rFonts w:ascii="Times New Roman" w:hAnsi="Times New Roman" w:eastAsia="黑体"/>
          <w:b/>
          <w:i w:val="0"/>
          <w:sz w:val="20"/>
        </w:rPr>
        <w:t>图表：</w:t>
      </w:r>
      <w:r>
        <w:rPr>
          <w:rFonts w:ascii="Times New Roman" w:hAnsi="Times New Roman" w:eastAsia="宋体"/>
          <w:b w:val="0"/>
          <w:i w:val="0"/>
          <w:sz w:val="20"/>
        </w:rPr>
        <w:t>图题置于图下方，表题置于表上方，连续编号，正文中须引用</w:t>
      </w:r>
    </w:p>
    <w:p w14:paraId="2416AC47">
      <w:pPr>
        <w:spacing w:after="60" w:line="312" w:lineRule="auto"/>
        <w:jc w:val="left"/>
      </w:pPr>
      <w:r>
        <w:rPr>
          <w:rFonts w:ascii="Times New Roman" w:hAnsi="Times New Roman" w:eastAsia="黑体"/>
          <w:b/>
          <w:i w:val="0"/>
          <w:sz w:val="20"/>
        </w:rPr>
        <w:t>作者简介：</w:t>
      </w:r>
      <w:r>
        <w:rPr>
          <w:rFonts w:ascii="Times New Roman" w:hAnsi="Times New Roman" w:eastAsia="宋体"/>
          <w:b w:val="0"/>
          <w:i w:val="0"/>
          <w:sz w:val="20"/>
        </w:rPr>
        <w:t>宋体，五号，包含姓名、出生年、性别、民族、籍贯、单位、职称/学位、研究方向</w:t>
      </w:r>
    </w:p>
    <w:p w14:paraId="75A69616">
      <w:pPr>
        <w:spacing w:after="60" w:line="312" w:lineRule="auto"/>
        <w:jc w:val="left"/>
      </w:pPr>
      <w:r>
        <w:rPr>
          <w:rFonts w:ascii="Times New Roman" w:hAnsi="Times New Roman" w:eastAsia="黑体"/>
          <w:b/>
          <w:i w:val="0"/>
          <w:sz w:val="20"/>
        </w:rPr>
        <w:t>基金项目：</w:t>
      </w:r>
      <w:r>
        <w:rPr>
          <w:rFonts w:ascii="Times New Roman" w:hAnsi="Times New Roman" w:eastAsia="宋体"/>
          <w:b w:val="0"/>
          <w:i w:val="0"/>
          <w:sz w:val="20"/>
        </w:rPr>
        <w:t>宋体，五号，置于首页地脚或文末，注明项目名称和编号</w:t>
      </w:r>
    </w:p>
    <w:sectPr>
      <w:headerReference r:id="rId5" w:type="default"/>
      <w:footerReference r:id="rId6" w:type="default"/>
      <w:pgSz w:w="11906" w:h="16157"/>
      <w:pgMar w:top="1417" w:right="1417" w:bottom="1417" w:left="1417" w:header="720" w:footer="720" w:gutter="0"/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zBookMaker0DlFont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zBookMaker1DlFont10536871326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E05D85">
    <w:pPr>
      <w:pStyle w:val="24"/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E94C54">
                          <w:pPr>
                            <w:pStyle w:val="2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E94C54">
                    <w:pPr>
                      <w:pStyle w:val="2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pPr>
        <w:spacing w:before="0" w:after="0" w:line="276" w:lineRule="auto"/>
      </w:pPr>
      <w:r>
        <w:separator/>
      </w:r>
    </w:p>
  </w:footnote>
  <w:footnote w:type="continuationSeparator" w:id="3">
    <w:p>
      <w:pPr>
        <w:spacing w:before="0" w:after="0" w:line="276" w:lineRule="auto"/>
      </w:pPr>
      <w:r>
        <w:continuationSeparator/>
      </w:r>
    </w:p>
  </w:footnote>
  <w:footnote w:id="0">
    <w:p w14:paraId="6293B97E">
      <w:pPr>
        <w:pStyle w:val="28"/>
        <w:snapToGrid w:val="0"/>
        <w:spacing w:line="240" w:lineRule="auto"/>
        <w:rPr>
          <w:rFonts w:ascii="Times New Roman" w:hAnsi="Times New Roman" w:eastAsia="宋体"/>
          <w:sz w:val="21"/>
          <w:szCs w:val="21"/>
          <w:vertAlign w:val="baseline"/>
        </w:rPr>
      </w:pPr>
      <w:r>
        <w:rPr>
          <w:rStyle w:val="136"/>
          <w:rFonts w:ascii="Times New Roman" w:hAnsi="Times New Roman" w:eastAsia="宋体"/>
          <w:sz w:val="21"/>
          <w:szCs w:val="21"/>
          <w:vertAlign w:val="baseline"/>
        </w:rPr>
        <w:footnoteRef/>
      </w:r>
      <w:r>
        <w:rPr>
          <w:rFonts w:hint="eastAsia" w:ascii="宋体" w:hAnsi="宋体" w:eastAsia="宋体" w:cs="宋体"/>
          <w:sz w:val="21"/>
          <w:szCs w:val="21"/>
          <w:vertAlign w:val="baseline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sz w:val="21"/>
          <w:szCs w:val="21"/>
          <w:vertAlign w:val="baseline"/>
        </w:rPr>
        <w:t>姓名（出生年</w:t>
      </w:r>
      <w:r>
        <w:rPr>
          <w:rFonts w:hint="eastAsia" w:ascii="Times New Roman" w:hAnsi="Times New Roman" w:eastAsia="宋体"/>
          <w:sz w:val="21"/>
          <w:szCs w:val="21"/>
          <w:vertAlign w:val="baseline"/>
          <w:lang w:eastAsia="zh-CN"/>
        </w:rPr>
        <w:t>—</w:t>
      </w:r>
      <w:r>
        <w:rPr>
          <w:rFonts w:hint="eastAsia" w:ascii="Times New Roman" w:hAnsi="Times New Roman" w:eastAsia="宋体"/>
          <w:sz w:val="21"/>
          <w:szCs w:val="21"/>
          <w:vertAlign w:val="baseline"/>
        </w:rPr>
        <w:t>），性别，</w:t>
      </w:r>
      <w:r>
        <w:rPr>
          <w:rFonts w:hint="eastAsia" w:ascii="Times New Roman" w:hAnsi="Times New Roman" w:eastAsia="宋体"/>
          <w:sz w:val="21"/>
          <w:szCs w:val="21"/>
          <w:vertAlign w:val="baseline"/>
        </w:rPr>
        <w:t>学位</w:t>
      </w:r>
      <w:r>
        <w:rPr>
          <w:rFonts w:hint="eastAsia" w:ascii="Times New Roman" w:hAnsi="Times New Roman" w:eastAsia="宋体"/>
          <w:sz w:val="21"/>
          <w:szCs w:val="21"/>
          <w:vertAlign w:val="baseline"/>
        </w:rPr>
        <w:t>，职称，研究方向。多位作者请分别列出。基金项目：[项目名称]（项目编号：[编号]）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4"/>
      <w:tblW w:w="0" w:type="auto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left w:w="108" w:type="dxa"/>
        <w:right w:w="108" w:type="dxa"/>
      </w:tblCellMar>
    </w:tblPr>
    <w:tblGrid>
      <w:gridCol w:w="2201"/>
      <w:gridCol w:w="4858"/>
      <w:gridCol w:w="2229"/>
    </w:tblGrid>
    <w:tr w14:paraId="28F95459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</w:tblPrEx>
      <w:tc>
        <w:tcPr>
          <w:tcW w:w="2201" w:type="dxa"/>
          <w:vAlign w:val="top"/>
        </w:tcPr>
        <w:p w14:paraId="6F5AB681">
          <w:pPr>
            <w:pStyle w:val="25"/>
            <w:jc w:val="center"/>
            <w:rPr>
              <w:rFonts w:hint="default" w:ascii="Times New Roman" w:hAnsi="Times New Roman" w:eastAsia="宋体"/>
              <w:vertAlign w:val="baseline"/>
              <w:lang w:val="en-US" w:eastAsia="zh-CN"/>
            </w:rPr>
          </w:pPr>
          <w:r>
            <w:rPr>
              <w:rFonts w:hint="eastAsia" w:ascii="Times New Roman" w:hAnsi="Times New Roman" w:eastAsia="宋体"/>
              <w:vertAlign w:val="baseline"/>
              <w:lang w:val="en-US" w:eastAsia="zh-CN"/>
            </w:rPr>
            <w:t>2026年9月</w:t>
          </w:r>
        </w:p>
      </w:tc>
      <w:tc>
        <w:tcPr>
          <w:tcW w:w="4858" w:type="dxa"/>
          <w:vAlign w:val="top"/>
        </w:tcPr>
        <w:p w14:paraId="2AF0264E">
          <w:pPr>
            <w:pStyle w:val="25"/>
            <w:tabs>
              <w:tab w:val="left" w:pos="880"/>
            </w:tabs>
            <w:jc w:val="center"/>
            <w:rPr>
              <w:rFonts w:hint="default" w:ascii="Times New Roman" w:hAnsi="Times New Roman" w:eastAsia="宋体"/>
              <w:color w:val="auto"/>
              <w:vertAlign w:val="baseline"/>
              <w:lang w:val="en-US" w:eastAsia="zh-CN"/>
            </w:rPr>
          </w:pPr>
          <w:r>
            <w:rPr>
              <w:rFonts w:hint="eastAsia" w:ascii="楷体" w:hAnsi="楷体" w:eastAsia="楷体" w:cs="楷体"/>
              <w:b w:val="0"/>
              <w:bCs/>
              <w:i w:val="0"/>
              <w:color w:val="auto"/>
              <w:sz w:val="20"/>
              <w:lang w:val="en-US" w:eastAsia="zh-CN"/>
            </w:rPr>
            <w:t>北洋</w:t>
          </w:r>
          <w:r>
            <w:rPr>
              <w:rFonts w:hint="eastAsia" w:ascii="楷体" w:hAnsi="楷体" w:eastAsia="楷体" w:cs="楷体"/>
              <w:b w:val="0"/>
              <w:bCs/>
              <w:i w:val="0"/>
              <w:color w:val="auto"/>
              <w:sz w:val="20"/>
            </w:rPr>
            <w:t>评论</w:t>
          </w:r>
        </w:p>
      </w:tc>
      <w:tc>
        <w:tcPr>
          <w:tcW w:w="2229" w:type="dxa"/>
          <w:vAlign w:val="top"/>
        </w:tcPr>
        <w:p w14:paraId="5DA139A6">
          <w:pPr>
            <w:pStyle w:val="25"/>
            <w:jc w:val="center"/>
            <w:rPr>
              <w:rFonts w:hint="default" w:ascii="Times New Roman" w:hAnsi="Times New Roman" w:eastAsia="宋体"/>
              <w:vertAlign w:val="baseline"/>
              <w:lang w:val="en-US" w:eastAsia="zh-CN"/>
            </w:rPr>
          </w:pPr>
          <w:r>
            <w:rPr>
              <w:rFonts w:hint="eastAsia" w:ascii="Times New Roman" w:hAnsi="Times New Roman" w:eastAsia="宋体"/>
              <w:vertAlign w:val="baseline"/>
              <w:lang w:val="en-US" w:eastAsia="zh-CN"/>
            </w:rPr>
            <w:t>Sep.2026</w:t>
          </w:r>
        </w:p>
      </w:tc>
    </w:tr>
    <w:tr w14:paraId="51C8D3F7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108" w:type="dxa"/>
          <w:right w:w="108" w:type="dxa"/>
        </w:tblCellMar>
      </w:tblPrEx>
      <w:tc>
        <w:tcPr>
          <w:tcW w:w="2201" w:type="dxa"/>
          <w:vAlign w:val="top"/>
        </w:tcPr>
        <w:p w14:paraId="30416E91">
          <w:pPr>
            <w:pStyle w:val="25"/>
            <w:jc w:val="center"/>
            <w:rPr>
              <w:rFonts w:hint="default" w:ascii="Times New Roman" w:hAnsi="Times New Roman" w:eastAsia="宋体"/>
              <w:vertAlign w:val="baseline"/>
              <w:lang w:val="en-US" w:eastAsia="zh-CN"/>
            </w:rPr>
          </w:pPr>
          <w:r>
            <w:rPr>
              <w:rFonts w:hint="eastAsia" w:ascii="Times New Roman" w:hAnsi="Times New Roman" w:eastAsia="宋体"/>
              <w:vertAlign w:val="baseline"/>
              <w:lang w:val="en-US" w:eastAsia="zh-CN"/>
            </w:rPr>
            <w:t>第1卷第1期</w:t>
          </w:r>
        </w:p>
      </w:tc>
      <w:tc>
        <w:tcPr>
          <w:tcW w:w="4858" w:type="dxa"/>
          <w:vAlign w:val="top"/>
        </w:tcPr>
        <w:p w14:paraId="163A28B8">
          <w:pPr>
            <w:pStyle w:val="25"/>
            <w:jc w:val="center"/>
            <w:rPr>
              <w:rFonts w:hint="default" w:ascii="Times New Roman" w:hAnsi="Times New Roman" w:eastAsia="宋体"/>
              <w:color w:val="auto"/>
              <w:vertAlign w:val="baseline"/>
              <w:lang w:val="en-US" w:eastAsia="zh-CN"/>
            </w:rPr>
          </w:pPr>
          <w:r>
            <w:rPr>
              <w:rFonts w:ascii="Times New Roman" w:hAnsi="Times New Roman" w:eastAsia="宋体"/>
              <w:b w:val="0"/>
              <w:bCs/>
              <w:i w:val="0"/>
              <w:color w:val="auto"/>
              <w:sz w:val="20"/>
            </w:rPr>
            <w:t>Marinurtha Review</w:t>
          </w:r>
        </w:p>
      </w:tc>
      <w:tc>
        <w:tcPr>
          <w:tcW w:w="2229" w:type="dxa"/>
          <w:vAlign w:val="top"/>
        </w:tcPr>
        <w:p w14:paraId="4E75631E">
          <w:pPr>
            <w:pStyle w:val="25"/>
            <w:jc w:val="center"/>
            <w:rPr>
              <w:rFonts w:hint="default" w:ascii="Times New Roman" w:hAnsi="Times New Roman" w:eastAsia="宋体"/>
              <w:vertAlign w:val="baseline"/>
              <w:lang w:val="en-US" w:eastAsia="zh-CN"/>
            </w:rPr>
          </w:pPr>
          <w:r>
            <w:rPr>
              <w:rFonts w:hint="eastAsia" w:ascii="Times New Roman" w:hAnsi="Times New Roman" w:eastAsia="宋体"/>
            </w:rPr>
            <w:t>Volume 1, Number 1</w:t>
          </w:r>
        </w:p>
      </w:tc>
    </w:tr>
  </w:tbl>
  <w:p w14:paraId="4E31C4FC">
    <w:pPr>
      <w:pStyle w:val="25"/>
      <w:pBdr>
        <w:bottom w:val="single" w:color="auto" w:sz="4" w:space="0"/>
      </w:pBdr>
      <w:spacing w:line="240" w:lineRule="auto"/>
      <w:jc w:val="left"/>
      <w:rPr>
        <w:rFonts w:hint="default" w:eastAsia="宋体"/>
        <w:sz w:val="2"/>
        <w:szCs w:val="2"/>
        <w:lang w:val="en-US"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2"/>
    <w:footnote w:id="3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D6F3B"/>
    <w:rsid w:val="00AA1D8D"/>
    <w:rsid w:val="00B47730"/>
    <w:rsid w:val="00CB0664"/>
    <w:rsid w:val="00FC693F"/>
    <w:rsid w:val="0D576FA9"/>
    <w:rsid w:val="0DC43068"/>
    <w:rsid w:val="0EAA3109"/>
    <w:rsid w:val="125C68A1"/>
    <w:rsid w:val="151A2E38"/>
    <w:rsid w:val="18506ACF"/>
    <w:rsid w:val="1AB570BD"/>
    <w:rsid w:val="1EF5217E"/>
    <w:rsid w:val="2AE5012F"/>
    <w:rsid w:val="2DCF4E7C"/>
    <w:rsid w:val="3106021B"/>
    <w:rsid w:val="330A55A1"/>
    <w:rsid w:val="41320BB8"/>
    <w:rsid w:val="447A6AFE"/>
    <w:rsid w:val="6AA10091"/>
    <w:rsid w:val="6DBE0F5A"/>
    <w:rsid w:val="6E4A0A40"/>
    <w:rsid w:val="6EC802E2"/>
    <w:rsid w:val="72444124"/>
    <w:rsid w:val="7EBE5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uiPriority w:val="1"/>
  </w:style>
  <w:style w:type="table" w:default="1" w:styleId="3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8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6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8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footnote text"/>
    <w:basedOn w:val="1"/>
    <w:semiHidden/>
    <w:unhideWhenUsed/>
    <w:uiPriority w:val="99"/>
    <w:pPr>
      <w:snapToGrid w:val="0"/>
      <w:jc w:val="left"/>
    </w:pPr>
    <w:rPr>
      <w:sz w:val="18"/>
    </w:rPr>
  </w:style>
  <w:style w:type="paragraph" w:styleId="29">
    <w:name w:val="Body Text 2"/>
    <w:basedOn w:val="1"/>
    <w:link w:val="147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styleId="136">
    <w:name w:val="footnote reference"/>
    <w:basedOn w:val="133"/>
    <w:semiHidden/>
    <w:unhideWhenUsed/>
    <w:uiPriority w:val="99"/>
    <w:rPr>
      <w:vertAlign w:val="superscript"/>
    </w:rPr>
  </w:style>
  <w:style w:type="character" w:customStyle="1" w:styleId="137">
    <w:name w:val="Header Char"/>
    <w:basedOn w:val="133"/>
    <w:link w:val="25"/>
    <w:qFormat/>
    <w:uiPriority w:val="99"/>
  </w:style>
  <w:style w:type="character" w:customStyle="1" w:styleId="138">
    <w:name w:val="Footer Char"/>
    <w:basedOn w:val="133"/>
    <w:link w:val="24"/>
    <w:uiPriority w:val="99"/>
  </w:style>
  <w:style w:type="paragraph" w:styleId="1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Heading 1 Char"/>
    <w:basedOn w:val="133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Heading 2 Char"/>
    <w:basedOn w:val="133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2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Title Char"/>
    <w:basedOn w:val="133"/>
    <w:link w:val="32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4">
    <w:name w:val="Subtitle Char"/>
    <w:basedOn w:val="133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Body Text Char"/>
    <w:basedOn w:val="133"/>
    <w:link w:val="19"/>
    <w:qFormat/>
    <w:uiPriority w:val="99"/>
  </w:style>
  <w:style w:type="character" w:customStyle="1" w:styleId="147">
    <w:name w:val="Body Text 2 Char"/>
    <w:basedOn w:val="133"/>
    <w:link w:val="29"/>
    <w:qFormat/>
    <w:uiPriority w:val="99"/>
  </w:style>
  <w:style w:type="character" w:customStyle="1" w:styleId="148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9">
    <w:name w:val="Macro Text Char"/>
    <w:basedOn w:val="133"/>
    <w:link w:val="2"/>
    <w:uiPriority w:val="99"/>
    <w:rPr>
      <w:rFonts w:ascii="Courier" w:hAnsi="Courier"/>
      <w:sz w:val="20"/>
      <w:szCs w:val="20"/>
    </w:rPr>
  </w:style>
  <w:style w:type="paragraph" w:styleId="150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Quote Char"/>
    <w:basedOn w:val="133"/>
    <w:link w:val="150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Heading 6 Char"/>
    <w:basedOn w:val="133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Heading 8 Char"/>
    <w:basedOn w:val="133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8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Intense Quote Char"/>
    <w:basedOn w:val="133"/>
    <w:link w:val="1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1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4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5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1534</Words>
  <Characters>1910</Characters>
  <Lines>0</Lines>
  <Paragraphs>0</Paragraphs>
  <TotalTime>0</TotalTime>
  <ScaleCrop>false</ScaleCrop>
  <LinksUpToDate>false</LinksUpToDate>
  <CharactersWithSpaces>1985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露风滴水</cp:lastModifiedBy>
  <dcterms:modified xsi:type="dcterms:W3CDTF">2026-08-20T09:03:10Z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eyJoZGlkIjoiMzEwNTM5NzYwMDRjMzkwZTVkZjY2ODkwMGIxNGU0OTUiLCJ1c2VySWQiOiIyMTEyNTAwNDIifQ==</vt:lpwstr>
  </property>
  <property fmtid="{D5CDD505-2E9C-101B-9397-08002B2CF9AE}" pid="3" name="KSOProductBuildVer">
    <vt:lpwstr>2052-12.1.0.28043</vt:lpwstr>
  </property>
  <property fmtid="{D5CDD505-2E9C-101B-9397-08002B2CF9AE}" pid="4" name="ICV">
    <vt:lpwstr>8338B1A232B84867922CAD6382C6F732_12</vt:lpwstr>
  </property>
</Properties>
</file>